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01A89" w14:textId="77777777" w:rsidR="00910276" w:rsidRDefault="00910276">
      <w:pPr>
        <w:widowControl/>
        <w:jc w:val="center"/>
        <w:rPr>
          <w:rFonts w:ascii="Times New Roman" w:eastAsia="黑体" w:hAnsi="Times New Roman" w:cs="Times New Roman"/>
          <w:b/>
          <w:kern w:val="0"/>
          <w:sz w:val="48"/>
          <w:szCs w:val="48"/>
        </w:rPr>
      </w:pPr>
    </w:p>
    <w:p w14:paraId="0666D09E" w14:textId="77777777" w:rsidR="00910276" w:rsidRDefault="00910276">
      <w:pPr>
        <w:widowControl/>
        <w:jc w:val="center"/>
        <w:rPr>
          <w:rFonts w:ascii="Times New Roman" w:eastAsia="黑体" w:hAnsi="Times New Roman" w:cs="Times New Roman"/>
          <w:b/>
          <w:kern w:val="0"/>
          <w:sz w:val="48"/>
          <w:szCs w:val="48"/>
        </w:rPr>
      </w:pPr>
    </w:p>
    <w:p w14:paraId="315DDE85" w14:textId="75C75171" w:rsidR="00910276" w:rsidRDefault="00790850">
      <w:pPr>
        <w:widowControl/>
        <w:spacing w:afterLines="50" w:after="156" w:line="360" w:lineRule="auto"/>
        <w:jc w:val="center"/>
        <w:rPr>
          <w:rFonts w:ascii="Times New Roman" w:eastAsia="黑体" w:hAnsi="Times New Roman" w:cs="Times New Roman"/>
          <w:b/>
          <w:kern w:val="0"/>
          <w:sz w:val="48"/>
          <w:szCs w:val="48"/>
        </w:rPr>
      </w:pPr>
      <w:bookmarkStart w:id="0" w:name="OLE_LINK12"/>
      <w:bookmarkStart w:id="1" w:name="OLE_LINK11"/>
      <w:r w:rsidRPr="00790850">
        <w:rPr>
          <w:rFonts w:ascii="Times New Roman" w:eastAsia="黑体" w:hAnsi="Times New Roman" w:cs="Times New Roman" w:hint="eastAsia"/>
          <w:b/>
          <w:kern w:val="0"/>
          <w:sz w:val="48"/>
          <w:szCs w:val="48"/>
        </w:rPr>
        <w:t>宁波舟山港金塘港区小李岙作业区规划调整方案</w:t>
      </w:r>
      <w:r w:rsidR="006C6904">
        <w:rPr>
          <w:rFonts w:ascii="Times New Roman" w:eastAsia="黑体" w:hAnsi="Times New Roman" w:cs="Times New Roman"/>
          <w:b/>
          <w:kern w:val="0"/>
          <w:sz w:val="48"/>
          <w:szCs w:val="48"/>
        </w:rPr>
        <w:t>环境影响报告书</w:t>
      </w:r>
    </w:p>
    <w:bookmarkEnd w:id="0"/>
    <w:bookmarkEnd w:id="1"/>
    <w:p w14:paraId="11C92E4D" w14:textId="17B22FB1" w:rsidR="00910276" w:rsidRDefault="00B4191C">
      <w:pPr>
        <w:widowControl/>
        <w:jc w:val="center"/>
        <w:rPr>
          <w:rFonts w:ascii="Times New Roman" w:eastAsia="黑体" w:hAnsi="Times New Roman" w:cs="Times New Roman"/>
          <w:b/>
          <w:kern w:val="0"/>
          <w:sz w:val="44"/>
          <w:szCs w:val="44"/>
        </w:rPr>
      </w:pPr>
      <w:r>
        <w:rPr>
          <w:rFonts w:ascii="Times New Roman" w:eastAsia="黑体" w:hAnsi="Times New Roman" w:cs="Times New Roman" w:hint="eastAsia"/>
          <w:b/>
          <w:kern w:val="0"/>
          <w:sz w:val="44"/>
          <w:szCs w:val="44"/>
        </w:rPr>
        <w:t>（征求意见稿）</w:t>
      </w:r>
    </w:p>
    <w:p w14:paraId="75BF6925" w14:textId="77777777" w:rsidR="00813E65" w:rsidRDefault="00813E65">
      <w:pPr>
        <w:widowControl/>
        <w:jc w:val="center"/>
        <w:rPr>
          <w:rFonts w:ascii="Times New Roman" w:eastAsia="黑体" w:hAnsi="Times New Roman" w:cs="Times New Roman"/>
          <w:b/>
          <w:kern w:val="0"/>
          <w:sz w:val="44"/>
          <w:szCs w:val="44"/>
        </w:rPr>
      </w:pPr>
    </w:p>
    <w:p w14:paraId="4B31AEB2" w14:textId="77777777" w:rsidR="00813E65" w:rsidRDefault="00813E65">
      <w:pPr>
        <w:widowControl/>
        <w:jc w:val="center"/>
        <w:rPr>
          <w:rFonts w:ascii="Times New Roman" w:eastAsia="黑体" w:hAnsi="Times New Roman" w:cs="Times New Roman"/>
          <w:b/>
          <w:kern w:val="0"/>
          <w:sz w:val="44"/>
          <w:szCs w:val="44"/>
        </w:rPr>
      </w:pPr>
    </w:p>
    <w:p w14:paraId="6E01F82B" w14:textId="57059C0F" w:rsidR="00910276" w:rsidRDefault="00790850" w:rsidP="00323971">
      <w:pPr>
        <w:widowControl/>
        <w:jc w:val="center"/>
        <w:rPr>
          <w:rFonts w:ascii="Times New Roman" w:eastAsia="黑体" w:hAnsi="Times New Roman" w:cs="Times New Roman"/>
          <w:b/>
          <w:kern w:val="0"/>
          <w:sz w:val="52"/>
          <w:szCs w:val="36"/>
        </w:rPr>
      </w:pPr>
      <w:r>
        <w:rPr>
          <w:rFonts w:ascii="Times New Roman" w:eastAsia="黑体" w:hAnsi="Times New Roman" w:cs="Times New Roman" w:hint="eastAsia"/>
          <w:b/>
          <w:kern w:val="0"/>
          <w:sz w:val="52"/>
          <w:szCs w:val="36"/>
        </w:rPr>
        <w:t xml:space="preserve"> </w:t>
      </w:r>
    </w:p>
    <w:p w14:paraId="5C9A77CD" w14:textId="77777777" w:rsidR="00910276" w:rsidRDefault="00910276">
      <w:pPr>
        <w:widowControl/>
        <w:spacing w:line="360" w:lineRule="auto"/>
        <w:ind w:rightChars="12" w:right="25"/>
        <w:jc w:val="center"/>
        <w:rPr>
          <w:rFonts w:ascii="Times New Roman" w:eastAsia="黑体" w:hAnsi="Times New Roman" w:cs="Times New Roman"/>
          <w:b/>
          <w:kern w:val="0"/>
          <w:sz w:val="30"/>
          <w:szCs w:val="30"/>
        </w:rPr>
      </w:pPr>
    </w:p>
    <w:p w14:paraId="2CF2E48A" w14:textId="77777777" w:rsidR="00910276" w:rsidRDefault="00910276">
      <w:pPr>
        <w:widowControl/>
        <w:spacing w:line="360" w:lineRule="auto"/>
        <w:ind w:rightChars="12" w:right="25"/>
        <w:jc w:val="center"/>
        <w:rPr>
          <w:rFonts w:ascii="Times New Roman" w:eastAsia="黑体" w:hAnsi="Times New Roman" w:cs="Times New Roman"/>
          <w:b/>
          <w:kern w:val="0"/>
          <w:sz w:val="24"/>
          <w:szCs w:val="24"/>
        </w:rPr>
      </w:pPr>
    </w:p>
    <w:p w14:paraId="36D3714C"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68AE3B16"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7F1DA9F5"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300E1C95"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286B4E48"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37A6E4F1"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18A9C1A7"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4376DDD0"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42284C9A"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1F0F9A32" w14:textId="77777777" w:rsidR="00813E65" w:rsidRDefault="00813E65">
      <w:pPr>
        <w:widowControl/>
        <w:spacing w:line="360" w:lineRule="auto"/>
        <w:ind w:rightChars="12" w:right="25"/>
        <w:jc w:val="center"/>
        <w:rPr>
          <w:rFonts w:ascii="Times New Roman" w:eastAsia="黑体" w:hAnsi="Times New Roman" w:cs="Times New Roman"/>
          <w:b/>
          <w:kern w:val="0"/>
          <w:sz w:val="24"/>
          <w:szCs w:val="24"/>
        </w:rPr>
      </w:pPr>
    </w:p>
    <w:p w14:paraId="7D365FA4" w14:textId="77777777" w:rsidR="00910276" w:rsidRDefault="006C6904" w:rsidP="008D03A9">
      <w:pPr>
        <w:widowControl/>
        <w:spacing w:line="360" w:lineRule="auto"/>
        <w:jc w:val="center"/>
        <w:rPr>
          <w:rFonts w:ascii="Times New Roman" w:eastAsia="黑体" w:hAnsi="Times New Roman" w:cs="Times New Roman"/>
          <w:b/>
          <w:kern w:val="0"/>
          <w:sz w:val="36"/>
          <w:szCs w:val="30"/>
        </w:rPr>
      </w:pPr>
      <w:r>
        <w:rPr>
          <w:rFonts w:ascii="Times New Roman" w:eastAsia="黑体" w:hAnsi="Times New Roman" w:cs="Times New Roman"/>
          <w:b/>
          <w:kern w:val="0"/>
          <w:sz w:val="36"/>
          <w:szCs w:val="30"/>
        </w:rPr>
        <w:t>交</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通</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运</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输</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部</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规</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划</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研</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究</w:t>
      </w:r>
      <w:r>
        <w:rPr>
          <w:rFonts w:ascii="Times New Roman" w:eastAsia="黑体" w:hAnsi="Times New Roman" w:cs="Times New Roman"/>
          <w:b/>
          <w:kern w:val="0"/>
          <w:sz w:val="36"/>
          <w:szCs w:val="30"/>
        </w:rPr>
        <w:t xml:space="preserve"> </w:t>
      </w:r>
      <w:r>
        <w:rPr>
          <w:rFonts w:ascii="Times New Roman" w:eastAsia="黑体" w:hAnsi="Times New Roman" w:cs="Times New Roman"/>
          <w:b/>
          <w:kern w:val="0"/>
          <w:sz w:val="36"/>
          <w:szCs w:val="30"/>
        </w:rPr>
        <w:t>院</w:t>
      </w:r>
    </w:p>
    <w:p w14:paraId="5EAADD18" w14:textId="0D9E9FF7" w:rsidR="00910276" w:rsidRPr="00813E65" w:rsidRDefault="00813E65" w:rsidP="008D03A9">
      <w:pPr>
        <w:widowControl/>
        <w:spacing w:line="360" w:lineRule="auto"/>
        <w:jc w:val="center"/>
        <w:rPr>
          <w:rFonts w:ascii="Times New Roman" w:eastAsia="黑体" w:hAnsi="Times New Roman" w:cs="Times New Roman"/>
          <w:b/>
          <w:kern w:val="0"/>
          <w:sz w:val="40"/>
          <w:szCs w:val="40"/>
        </w:rPr>
        <w:sectPr w:rsidR="00910276" w:rsidRPr="00813E65">
          <w:footerReference w:type="default" r:id="rId9"/>
          <w:headerReference w:type="first" r:id="rId10"/>
          <w:pgSz w:w="11906" w:h="16838"/>
          <w:pgMar w:top="1440" w:right="1800" w:bottom="1440" w:left="1800" w:header="851" w:footer="992" w:gutter="0"/>
          <w:cols w:space="425"/>
          <w:titlePg/>
          <w:docGrid w:type="lines" w:linePitch="312"/>
        </w:sectPr>
      </w:pPr>
      <w:r>
        <w:rPr>
          <w:rFonts w:ascii="Times New Roman" w:eastAsia="黑体" w:hAnsi="Times New Roman" w:cs="Times New Roman" w:hint="eastAsia"/>
          <w:b/>
          <w:kern w:val="0"/>
          <w:sz w:val="40"/>
          <w:szCs w:val="40"/>
        </w:rPr>
        <w:t>20</w:t>
      </w:r>
      <w:r w:rsidR="00A35533">
        <w:rPr>
          <w:rFonts w:ascii="Times New Roman" w:eastAsia="黑体" w:hAnsi="Times New Roman" w:cs="Times New Roman" w:hint="eastAsia"/>
          <w:b/>
          <w:kern w:val="0"/>
          <w:sz w:val="40"/>
          <w:szCs w:val="40"/>
        </w:rPr>
        <w:t>20</w:t>
      </w:r>
      <w:r w:rsidRPr="00813E65">
        <w:rPr>
          <w:rFonts w:ascii="Times New Roman" w:eastAsia="黑体" w:hAnsi="Times New Roman" w:cs="Times New Roman" w:hint="eastAsia"/>
          <w:b/>
          <w:kern w:val="0"/>
          <w:sz w:val="40"/>
          <w:szCs w:val="40"/>
        </w:rPr>
        <w:t>年</w:t>
      </w:r>
      <w:r w:rsidR="00A35533">
        <w:rPr>
          <w:rFonts w:ascii="Times New Roman" w:eastAsia="黑体" w:hAnsi="Times New Roman" w:cs="Times New Roman" w:hint="eastAsia"/>
          <w:b/>
          <w:kern w:val="0"/>
          <w:sz w:val="40"/>
          <w:szCs w:val="40"/>
        </w:rPr>
        <w:t>12</w:t>
      </w:r>
      <w:r w:rsidRPr="00813E65">
        <w:rPr>
          <w:rFonts w:ascii="Times New Roman" w:eastAsia="黑体" w:hAnsi="Times New Roman" w:cs="Times New Roman" w:hint="eastAsia"/>
          <w:b/>
          <w:kern w:val="0"/>
          <w:sz w:val="40"/>
          <w:szCs w:val="40"/>
        </w:rPr>
        <w:t>月</w:t>
      </w:r>
    </w:p>
    <w:p w14:paraId="0A670F48" w14:textId="1BA54849" w:rsidR="00910276" w:rsidRDefault="00006466" w:rsidP="00006466">
      <w:pPr>
        <w:pStyle w:val="114"/>
        <w:spacing w:before="120" w:after="120"/>
      </w:pPr>
      <w:bookmarkStart w:id="2" w:name="_Toc12000491"/>
      <w:r>
        <w:rPr>
          <w:rFonts w:hint="eastAsia"/>
        </w:rPr>
        <w:lastRenderedPageBreak/>
        <w:t>1</w:t>
      </w:r>
      <w:r w:rsidR="006C6904">
        <w:rPr>
          <w:rFonts w:hint="eastAsia"/>
        </w:rPr>
        <w:t xml:space="preserve"> </w:t>
      </w:r>
      <w:r w:rsidR="006C6904">
        <w:rPr>
          <w:rFonts w:hint="eastAsia"/>
        </w:rPr>
        <w:t>规划</w:t>
      </w:r>
      <w:bookmarkEnd w:id="2"/>
      <w:r w:rsidR="00C860A5">
        <w:rPr>
          <w:rFonts w:hint="eastAsia"/>
        </w:rPr>
        <w:t>概况</w:t>
      </w:r>
    </w:p>
    <w:p w14:paraId="270300EF" w14:textId="796564C3" w:rsidR="00364D2A" w:rsidRDefault="00A35533" w:rsidP="00364D2A">
      <w:pPr>
        <w:pStyle w:val="123"/>
        <w:spacing w:before="120" w:after="120"/>
      </w:pPr>
      <w:bookmarkStart w:id="3" w:name="_Toc7452964"/>
      <w:bookmarkStart w:id="4" w:name="_Toc7446629"/>
      <w:bookmarkStart w:id="5" w:name="_Toc12000493"/>
      <w:r>
        <w:rPr>
          <w:rFonts w:hint="eastAsia"/>
        </w:rPr>
        <w:t>1</w:t>
      </w:r>
      <w:r w:rsidR="00364D2A">
        <w:t>.1</w:t>
      </w:r>
      <w:r w:rsidR="00364D2A">
        <w:t>规划范围及期限</w:t>
      </w:r>
      <w:bookmarkEnd w:id="3"/>
      <w:bookmarkEnd w:id="4"/>
    </w:p>
    <w:p w14:paraId="69B725D2" w14:textId="37F95ED1" w:rsidR="00364D2A" w:rsidRDefault="00790850" w:rsidP="00364D2A">
      <w:pPr>
        <w:pStyle w:val="1fffff2"/>
        <w:ind w:firstLine="480"/>
      </w:pPr>
      <w:r w:rsidRPr="00790850">
        <w:rPr>
          <w:rFonts w:hint="eastAsia"/>
        </w:rPr>
        <w:t>本次岸线规划范围为原规划张家岙至北岙</w:t>
      </w:r>
      <w:r w:rsidRPr="00790850">
        <w:rPr>
          <w:rFonts w:hint="eastAsia"/>
        </w:rPr>
        <w:t>8960</w:t>
      </w:r>
      <w:r w:rsidRPr="00790850">
        <w:rPr>
          <w:rFonts w:hint="eastAsia"/>
        </w:rPr>
        <w:t>米Ⅲ类港口岸线中的小李岙岸段。规划基础年</w:t>
      </w:r>
      <w:r w:rsidRPr="00790850">
        <w:rPr>
          <w:rFonts w:hint="eastAsia"/>
        </w:rPr>
        <w:t>2019</w:t>
      </w:r>
      <w:r w:rsidRPr="00790850">
        <w:rPr>
          <w:rFonts w:hint="eastAsia"/>
        </w:rPr>
        <w:t>年，规划水平年为</w:t>
      </w:r>
      <w:r w:rsidRPr="00790850">
        <w:rPr>
          <w:rFonts w:hint="eastAsia"/>
        </w:rPr>
        <w:t>2030</w:t>
      </w:r>
      <w:r w:rsidRPr="00790850">
        <w:rPr>
          <w:rFonts w:hint="eastAsia"/>
        </w:rPr>
        <w:t>年。</w:t>
      </w:r>
    </w:p>
    <w:p w14:paraId="54251EC5" w14:textId="74988F3A" w:rsidR="00910276" w:rsidRDefault="00A35533" w:rsidP="00006466">
      <w:pPr>
        <w:pStyle w:val="123"/>
        <w:spacing w:before="120" w:after="120"/>
      </w:pPr>
      <w:r>
        <w:rPr>
          <w:rFonts w:hint="eastAsia"/>
        </w:rPr>
        <w:t>1</w:t>
      </w:r>
      <w:r w:rsidR="006C6904">
        <w:t>.2</w:t>
      </w:r>
      <w:bookmarkEnd w:id="5"/>
      <w:r w:rsidR="00790850" w:rsidRPr="00790850">
        <w:rPr>
          <w:rFonts w:hint="eastAsia"/>
        </w:rPr>
        <w:t>港区功能定位</w:t>
      </w:r>
    </w:p>
    <w:p w14:paraId="4886CAD0" w14:textId="254B5959" w:rsidR="00B4191C" w:rsidRDefault="00790850" w:rsidP="00364D2A">
      <w:pPr>
        <w:pStyle w:val="1fffff2"/>
        <w:ind w:firstLine="480"/>
      </w:pPr>
      <w:r w:rsidRPr="00790850">
        <w:rPr>
          <w:rFonts w:hint="eastAsia"/>
        </w:rPr>
        <w:t>本次规划调整，金塘港区以集装箱和油品运输为主，兼顾通用货物运输和临港产业发展，是宁波舟山港的主要港区，其中小李岙作业区重点发展原油运输。</w:t>
      </w:r>
    </w:p>
    <w:p w14:paraId="4B3F9CC6" w14:textId="678F2014" w:rsidR="00B4191C" w:rsidRDefault="00B4191C" w:rsidP="00B4191C">
      <w:pPr>
        <w:pStyle w:val="123"/>
        <w:spacing w:before="120" w:after="120"/>
      </w:pPr>
      <w:r>
        <w:rPr>
          <w:rFonts w:hint="eastAsia"/>
        </w:rPr>
        <w:t>1</w:t>
      </w:r>
      <w:r>
        <w:t>.</w:t>
      </w:r>
      <w:r>
        <w:rPr>
          <w:rFonts w:hint="eastAsia"/>
        </w:rPr>
        <w:t>3</w:t>
      </w:r>
      <w:r w:rsidRPr="00B4191C">
        <w:rPr>
          <w:rFonts w:hint="eastAsia"/>
        </w:rPr>
        <w:t>发展规模</w:t>
      </w:r>
    </w:p>
    <w:p w14:paraId="59254BBA" w14:textId="0C28CFC6" w:rsidR="00910276" w:rsidRDefault="00B4191C" w:rsidP="00364D2A">
      <w:pPr>
        <w:pStyle w:val="1fffff2"/>
        <w:ind w:firstLine="480"/>
      </w:pPr>
      <w:r w:rsidRPr="00B4191C">
        <w:rPr>
          <w:rFonts w:hint="eastAsia"/>
        </w:rPr>
        <w:t>根据预测，预计</w:t>
      </w:r>
      <w:r w:rsidRPr="00B4191C">
        <w:rPr>
          <w:rFonts w:hint="eastAsia"/>
        </w:rPr>
        <w:t>2030</w:t>
      </w:r>
      <w:r w:rsidRPr="00B4191C">
        <w:rPr>
          <w:rFonts w:hint="eastAsia"/>
        </w:rPr>
        <w:t>年</w:t>
      </w:r>
      <w:r w:rsidR="00790850" w:rsidRPr="00790850">
        <w:rPr>
          <w:rFonts w:hint="eastAsia"/>
        </w:rPr>
        <w:t>小李岙作业区原油吞吐量将达到</w:t>
      </w:r>
      <w:r w:rsidR="00790850" w:rsidRPr="00790850">
        <w:rPr>
          <w:rFonts w:hint="eastAsia"/>
        </w:rPr>
        <w:t>5000</w:t>
      </w:r>
      <w:r w:rsidR="00790850" w:rsidRPr="00790850">
        <w:rPr>
          <w:rFonts w:hint="eastAsia"/>
        </w:rPr>
        <w:t>万吨左右</w:t>
      </w:r>
      <w:r w:rsidRPr="00B4191C">
        <w:rPr>
          <w:rFonts w:hint="eastAsia"/>
        </w:rPr>
        <w:t>。</w:t>
      </w:r>
    </w:p>
    <w:p w14:paraId="2D99936B" w14:textId="29C2D087" w:rsidR="00364D2A" w:rsidRDefault="00A35533" w:rsidP="00364D2A">
      <w:pPr>
        <w:pStyle w:val="123"/>
        <w:spacing w:before="120" w:after="120"/>
      </w:pPr>
      <w:bookmarkStart w:id="6" w:name="_Toc225824540"/>
      <w:bookmarkStart w:id="7" w:name="_Toc12000515"/>
      <w:r>
        <w:rPr>
          <w:rFonts w:hint="eastAsia"/>
        </w:rPr>
        <w:t>1</w:t>
      </w:r>
      <w:r w:rsidR="00364D2A">
        <w:t>.</w:t>
      </w:r>
      <w:r w:rsidR="00B4191C">
        <w:rPr>
          <w:rFonts w:hint="eastAsia"/>
        </w:rPr>
        <w:t>4</w:t>
      </w:r>
      <w:r w:rsidR="00364D2A" w:rsidRPr="00364D2A">
        <w:rPr>
          <w:rFonts w:hint="eastAsia"/>
        </w:rPr>
        <w:t>岸线利用规划</w:t>
      </w:r>
    </w:p>
    <w:p w14:paraId="19C3A300" w14:textId="0A923C89" w:rsidR="00364D2A" w:rsidRDefault="00790850" w:rsidP="00364D2A">
      <w:pPr>
        <w:pStyle w:val="1fffff2"/>
        <w:ind w:firstLine="480"/>
      </w:pPr>
      <w:r w:rsidRPr="00790850">
        <w:rPr>
          <w:rFonts w:hint="eastAsia"/>
        </w:rPr>
        <w:t>本次岸线规划范围为原规划张家岙至北岙</w:t>
      </w:r>
      <w:r w:rsidRPr="00790850">
        <w:rPr>
          <w:rFonts w:hint="eastAsia"/>
        </w:rPr>
        <w:t>8960</w:t>
      </w:r>
      <w:r w:rsidRPr="00790850">
        <w:rPr>
          <w:rFonts w:hint="eastAsia"/>
        </w:rPr>
        <w:t>米Ⅲ类港口岸线中的小李岙岸段，如图</w:t>
      </w:r>
      <w:r>
        <w:rPr>
          <w:rFonts w:hint="eastAsia"/>
        </w:rPr>
        <w:t>1.4</w:t>
      </w:r>
      <w:r w:rsidRPr="00790850">
        <w:rPr>
          <w:rFonts w:hint="eastAsia"/>
        </w:rPr>
        <w:t>-1</w:t>
      </w:r>
      <w:r w:rsidRPr="00790850">
        <w:rPr>
          <w:rFonts w:hint="eastAsia"/>
        </w:rPr>
        <w:t>所示。其中自南向北约</w:t>
      </w:r>
      <w:r w:rsidRPr="00790850">
        <w:rPr>
          <w:rFonts w:hint="eastAsia"/>
        </w:rPr>
        <w:t>2870</w:t>
      </w:r>
      <w:r w:rsidRPr="00790850">
        <w:rPr>
          <w:rFonts w:hint="eastAsia"/>
        </w:rPr>
        <w:t>米调整为重点发展原油运输的Ⅰ类港口岸线，本次规划方案明确码头平面布置方案，剩余</w:t>
      </w:r>
      <w:r w:rsidRPr="00790850">
        <w:rPr>
          <w:rFonts w:hint="eastAsia"/>
        </w:rPr>
        <w:t>640</w:t>
      </w:r>
      <w:r w:rsidRPr="00790850">
        <w:rPr>
          <w:rFonts w:hint="eastAsia"/>
        </w:rPr>
        <w:t>米维持Ⅲ类港口岸线，可作为未来油品运输备用岸线，另行开展相关研究后明确平面布置方案。</w:t>
      </w:r>
    </w:p>
    <w:p w14:paraId="52034557" w14:textId="77777777" w:rsidR="00790850" w:rsidRDefault="00790850" w:rsidP="00790850">
      <w:pPr>
        <w:jc w:val="center"/>
      </w:pPr>
      <w:r>
        <w:rPr>
          <w:noProof/>
        </w:rPr>
        <w:drawing>
          <wp:inline distT="0" distB="0" distL="0" distR="0" wp14:anchorId="131BA92D" wp14:editId="2735E057">
            <wp:extent cx="4419600" cy="62407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岸线规划.jpg"/>
                    <pic:cNvPicPr/>
                  </pic:nvPicPr>
                  <pic:blipFill rotWithShape="1">
                    <a:blip r:embed="rId11" cstate="print">
                      <a:extLst>
                        <a:ext uri="{28A0092B-C50C-407E-A947-70E740481C1C}">
                          <a14:useLocalDpi xmlns:a14="http://schemas.microsoft.com/office/drawing/2010/main" val="0"/>
                        </a:ext>
                      </a:extLst>
                    </a:blip>
                    <a:srcRect l="8234" t="7048" r="7948" b="9266"/>
                    <a:stretch/>
                  </pic:blipFill>
                  <pic:spPr bwMode="auto">
                    <a:xfrm>
                      <a:off x="0" y="0"/>
                      <a:ext cx="4420770" cy="6242432"/>
                    </a:xfrm>
                    <a:prstGeom prst="rect">
                      <a:avLst/>
                    </a:prstGeom>
                    <a:ln>
                      <a:noFill/>
                    </a:ln>
                    <a:extLst>
                      <a:ext uri="{53640926-AAD7-44D8-BBD7-CCE9431645EC}">
                        <a14:shadowObscured xmlns:a14="http://schemas.microsoft.com/office/drawing/2010/main"/>
                      </a:ext>
                    </a:extLst>
                  </pic:spPr>
                </pic:pic>
              </a:graphicData>
            </a:graphic>
          </wp:inline>
        </w:drawing>
      </w:r>
    </w:p>
    <w:p w14:paraId="6287E9A7" w14:textId="40D40F79" w:rsidR="00790850" w:rsidRPr="00790850" w:rsidRDefault="00790850" w:rsidP="00790850">
      <w:pPr>
        <w:pStyle w:val="aff8"/>
        <w:spacing w:line="480" w:lineRule="exact"/>
        <w:ind w:firstLineChars="0" w:firstLine="0"/>
        <w:jc w:val="center"/>
        <w:rPr>
          <w:rFonts w:eastAsia="黑体"/>
        </w:rPr>
      </w:pPr>
      <w:r w:rsidRPr="00790850">
        <w:rPr>
          <w:rFonts w:eastAsia="黑体"/>
        </w:rPr>
        <w:t>图</w:t>
      </w:r>
      <w:r w:rsidRPr="00790850">
        <w:rPr>
          <w:rFonts w:eastAsia="黑体"/>
        </w:rPr>
        <w:t xml:space="preserve">1.4-1 </w:t>
      </w:r>
      <w:r w:rsidRPr="00790850">
        <w:rPr>
          <w:rFonts w:eastAsia="黑体"/>
        </w:rPr>
        <w:t>小李岙作业区港口岸线规划图</w:t>
      </w:r>
    </w:p>
    <w:p w14:paraId="007D3947" w14:textId="1861B7B3" w:rsidR="00364D2A" w:rsidRDefault="00A35533" w:rsidP="00364D2A">
      <w:pPr>
        <w:pStyle w:val="123"/>
        <w:spacing w:before="120" w:after="120"/>
      </w:pPr>
      <w:r>
        <w:rPr>
          <w:rFonts w:hint="eastAsia"/>
        </w:rPr>
        <w:t>1</w:t>
      </w:r>
      <w:r w:rsidR="00364D2A">
        <w:t>.</w:t>
      </w:r>
      <w:r w:rsidR="00B4191C">
        <w:rPr>
          <w:rFonts w:hint="eastAsia"/>
        </w:rPr>
        <w:t>5</w:t>
      </w:r>
      <w:r w:rsidR="00790850" w:rsidRPr="00790850">
        <w:rPr>
          <w:rFonts w:hint="eastAsia"/>
        </w:rPr>
        <w:t>规划方案</w:t>
      </w:r>
    </w:p>
    <w:p w14:paraId="5BD82D04" w14:textId="4178865F" w:rsidR="00790850" w:rsidRDefault="00790850" w:rsidP="00790850">
      <w:pPr>
        <w:pStyle w:val="1fffff2"/>
        <w:ind w:firstLine="480"/>
      </w:pPr>
      <w:r>
        <w:rPr>
          <w:rFonts w:hint="eastAsia"/>
        </w:rPr>
        <w:t>1</w:t>
      </w:r>
      <w:r>
        <w:rPr>
          <w:rFonts w:hint="eastAsia"/>
        </w:rPr>
        <w:t>、功能分区</w:t>
      </w:r>
    </w:p>
    <w:p w14:paraId="0F43E2C6" w14:textId="77777777" w:rsidR="00790850" w:rsidRDefault="00790850" w:rsidP="00790850">
      <w:pPr>
        <w:pStyle w:val="1fffff2"/>
        <w:ind w:firstLine="480"/>
      </w:pPr>
      <w:r>
        <w:rPr>
          <w:rFonts w:hint="eastAsia"/>
        </w:rPr>
        <w:t>规划布置码头作业区、罐区、综合服务区、港口仓储和物流区。</w:t>
      </w:r>
    </w:p>
    <w:p w14:paraId="3A5F841F" w14:textId="77777777" w:rsidR="00790850" w:rsidRDefault="00790850" w:rsidP="00790850">
      <w:pPr>
        <w:pStyle w:val="1fffff2"/>
        <w:ind w:firstLine="480"/>
      </w:pPr>
      <w:r>
        <w:rPr>
          <w:rFonts w:hint="eastAsia"/>
        </w:rPr>
        <w:t>码头作业区是港口核心功能区，主要包括码头前沿作业地带、堆场及仓库，还包括生产辅助设施、其他配套设施等。</w:t>
      </w:r>
    </w:p>
    <w:p w14:paraId="7D5C69F5" w14:textId="77777777" w:rsidR="00790850" w:rsidRDefault="00790850" w:rsidP="00790850">
      <w:pPr>
        <w:pStyle w:val="1fffff2"/>
        <w:ind w:firstLine="480"/>
      </w:pPr>
      <w:r>
        <w:rPr>
          <w:rFonts w:hint="eastAsia"/>
        </w:rPr>
        <w:t>罐区油品港口的重要组成部分，罐区和码头装卸协调衔接，保证油品码头整体能力的发挥，更好满足原油卸船运输需求。</w:t>
      </w:r>
    </w:p>
    <w:p w14:paraId="5D59CDE5" w14:textId="77777777" w:rsidR="00790850" w:rsidRDefault="00790850" w:rsidP="00790850">
      <w:pPr>
        <w:pStyle w:val="1fffff2"/>
        <w:ind w:firstLine="480"/>
      </w:pPr>
      <w:r>
        <w:rPr>
          <w:rFonts w:hint="eastAsia"/>
        </w:rPr>
        <w:t>综合服务区将服务布局于各作业区后方，且靠近作业区连接后方城市的公路，包括公用配套设施区、港口商务区、支持系统区、口岸综合服务区等。公用配套设施区主要设置有变电站、给水调节站、沉淀池、污水处理站、消防站、加油站、换热站等；港口商务区主要设置综合办公、金融服务和通信信息服务等设施；支持系统区集中布置海事、导助航、救捞、海上消防等港口管理或服务部门；口岸综合服务区主要设置海关、检验检疫、边防等部门的监管设施和办公场所，主要包括查验平台、查验场地、仓库、停车场等设施，集装箱作业区布置海关查验区。</w:t>
      </w:r>
    </w:p>
    <w:p w14:paraId="593CA7A0" w14:textId="77777777" w:rsidR="00790850" w:rsidRDefault="00790850" w:rsidP="00790850">
      <w:pPr>
        <w:pStyle w:val="1fffff2"/>
        <w:ind w:firstLine="480"/>
      </w:pPr>
      <w:r>
        <w:rPr>
          <w:rFonts w:hint="eastAsia"/>
        </w:rPr>
        <w:t>港口仓储和物流区，依托油品运输业务，可结合浙江自贸区油品全产业链发展要求，适当发展油品仓储、贸易、交易、服务等拓展功能区。</w:t>
      </w:r>
    </w:p>
    <w:p w14:paraId="06F79260" w14:textId="0DA5173A" w:rsidR="00790850" w:rsidRDefault="00790850" w:rsidP="00790850">
      <w:pPr>
        <w:pStyle w:val="1fffff2"/>
        <w:ind w:firstLine="480"/>
      </w:pPr>
      <w:r>
        <w:rPr>
          <w:rFonts w:hint="eastAsia"/>
        </w:rPr>
        <w:t>2</w:t>
      </w:r>
      <w:r>
        <w:rPr>
          <w:rFonts w:hint="eastAsia"/>
        </w:rPr>
        <w:t>、平面布置</w:t>
      </w:r>
    </w:p>
    <w:p w14:paraId="62B719E8" w14:textId="77777777" w:rsidR="00790850" w:rsidRDefault="00790850" w:rsidP="00790850">
      <w:pPr>
        <w:pStyle w:val="1fffff2"/>
        <w:ind w:firstLine="480"/>
      </w:pPr>
      <w:r>
        <w:rPr>
          <w:rFonts w:hint="eastAsia"/>
        </w:rPr>
        <w:t>（</w:t>
      </w:r>
      <w:r>
        <w:rPr>
          <w:rFonts w:hint="eastAsia"/>
        </w:rPr>
        <w:t>1</w:t>
      </w:r>
      <w:r>
        <w:rPr>
          <w:rFonts w:hint="eastAsia"/>
        </w:rPr>
        <w:t>）码头平面布置</w:t>
      </w:r>
    </w:p>
    <w:p w14:paraId="2569B97E" w14:textId="77777777" w:rsidR="00790850" w:rsidRDefault="00790850" w:rsidP="00790850">
      <w:pPr>
        <w:pStyle w:val="1fffff2"/>
        <w:ind w:firstLine="480"/>
      </w:pPr>
      <w:r>
        <w:rPr>
          <w:rFonts w:hint="eastAsia"/>
        </w:rPr>
        <w:t>在小李岙作业区南侧的</w:t>
      </w:r>
      <w:r>
        <w:rPr>
          <w:rFonts w:hint="eastAsia"/>
        </w:rPr>
        <w:t>2870</w:t>
      </w:r>
      <w:r>
        <w:rPr>
          <w:rFonts w:hint="eastAsia"/>
        </w:rPr>
        <w:t>米港口岸线，规划布置</w:t>
      </w:r>
      <w:r>
        <w:rPr>
          <w:rFonts w:hint="eastAsia"/>
        </w:rPr>
        <w:t>30</w:t>
      </w:r>
      <w:r>
        <w:rPr>
          <w:rFonts w:hint="eastAsia"/>
        </w:rPr>
        <w:t>万吨级及以上原油泊位</w:t>
      </w:r>
      <w:r>
        <w:rPr>
          <w:rFonts w:hint="eastAsia"/>
        </w:rPr>
        <w:t>3</w:t>
      </w:r>
      <w:r>
        <w:rPr>
          <w:rFonts w:hint="eastAsia"/>
        </w:rPr>
        <w:t>个，码头前沿均位于</w:t>
      </w:r>
      <w:r>
        <w:rPr>
          <w:rFonts w:hint="eastAsia"/>
        </w:rPr>
        <w:t>30</w:t>
      </w:r>
      <w:r>
        <w:rPr>
          <w:rFonts w:hint="eastAsia"/>
        </w:rPr>
        <w:t>米等深线左右的平坦水域，基本与等深线平行布置，码头长度均按照</w:t>
      </w:r>
      <w:r>
        <w:rPr>
          <w:rFonts w:hint="eastAsia"/>
        </w:rPr>
        <w:t>450</w:t>
      </w:r>
      <w:r>
        <w:rPr>
          <w:rFonts w:hint="eastAsia"/>
        </w:rPr>
        <w:t>米控制，考虑避开矶头不良流态区域和船舶通航安全等因素，码头间保持一定安全间距。在南侧两个大码头之间布置工作船泊位。</w:t>
      </w:r>
    </w:p>
    <w:p w14:paraId="5F0B120A" w14:textId="1178BD14" w:rsidR="00364D2A" w:rsidRDefault="00790850" w:rsidP="00790850">
      <w:pPr>
        <w:pStyle w:val="1fffff2"/>
        <w:ind w:firstLine="480"/>
      </w:pPr>
      <w:r>
        <w:rPr>
          <w:rFonts w:hint="eastAsia"/>
        </w:rPr>
        <w:t>鉴于该段岸线位于金塘岛东南转角处，以及册子水道和金塘水道分汊处，近岸矶头和暗礁较多、水下地形陡峭，港口建设条件较为复杂。可结合项目阶段开展的进一步论证工作，对大码头和工作船码头位置及平面布置方案进行优化和调整。</w:t>
      </w:r>
    </w:p>
    <w:p w14:paraId="47F11744" w14:textId="1EC979B4" w:rsidR="00364D2A" w:rsidRDefault="00790850" w:rsidP="00364D2A">
      <w:pPr>
        <w:pStyle w:val="1fffff2"/>
        <w:ind w:firstLineChars="0" w:firstLine="0"/>
        <w:jc w:val="center"/>
      </w:pPr>
      <w:r>
        <w:rPr>
          <w:noProof/>
        </w:rPr>
        <w:drawing>
          <wp:inline distT="0" distB="0" distL="0" distR="0" wp14:anchorId="324EB7E5" wp14:editId="10F1AD4D">
            <wp:extent cx="5004000" cy="6048238"/>
            <wp:effectExtent l="19050" t="19050" r="25400" b="1016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4000" cy="6048238"/>
                    </a:xfrm>
                    <a:prstGeom prst="rect">
                      <a:avLst/>
                    </a:prstGeom>
                    <a:ln>
                      <a:solidFill>
                        <a:schemeClr val="tx1"/>
                      </a:solidFill>
                    </a:ln>
                  </pic:spPr>
                </pic:pic>
              </a:graphicData>
            </a:graphic>
          </wp:inline>
        </w:drawing>
      </w:r>
    </w:p>
    <w:p w14:paraId="2C789B1A" w14:textId="38127F59" w:rsidR="00A35533" w:rsidRPr="00A35533" w:rsidRDefault="00A35533" w:rsidP="00A35533">
      <w:pPr>
        <w:pStyle w:val="aff8"/>
        <w:spacing w:line="480" w:lineRule="exact"/>
        <w:ind w:firstLineChars="0" w:firstLine="0"/>
        <w:jc w:val="center"/>
        <w:rPr>
          <w:rFonts w:eastAsia="黑体"/>
        </w:rPr>
      </w:pPr>
      <w:r w:rsidRPr="00A35533">
        <w:rPr>
          <w:rFonts w:eastAsia="黑体" w:hint="eastAsia"/>
        </w:rPr>
        <w:t>图</w:t>
      </w:r>
      <w:r w:rsidR="00790850">
        <w:rPr>
          <w:rFonts w:eastAsia="黑体" w:hint="eastAsia"/>
        </w:rPr>
        <w:t>1.5</w:t>
      </w:r>
      <w:r w:rsidRPr="00A35533">
        <w:rPr>
          <w:rFonts w:eastAsia="黑体" w:hint="eastAsia"/>
        </w:rPr>
        <w:t>-1</w:t>
      </w:r>
      <w:r>
        <w:rPr>
          <w:rFonts w:eastAsia="黑体" w:hint="eastAsia"/>
        </w:rPr>
        <w:t xml:space="preserve"> </w:t>
      </w:r>
      <w:r w:rsidR="00790850" w:rsidRPr="00790850">
        <w:rPr>
          <w:rFonts w:eastAsia="黑体" w:hint="eastAsia"/>
        </w:rPr>
        <w:t>小李岙作业区码头平面布置</w:t>
      </w:r>
    </w:p>
    <w:p w14:paraId="23DE44CF" w14:textId="77777777" w:rsidR="00790850" w:rsidRDefault="00790850" w:rsidP="00790850">
      <w:pPr>
        <w:pStyle w:val="1fffff2"/>
        <w:ind w:firstLine="480"/>
      </w:pPr>
      <w:r>
        <w:rPr>
          <w:rFonts w:hint="eastAsia"/>
        </w:rPr>
        <w:t>（</w:t>
      </w:r>
      <w:r>
        <w:rPr>
          <w:rFonts w:hint="eastAsia"/>
        </w:rPr>
        <w:t>2</w:t>
      </w:r>
      <w:r>
        <w:rPr>
          <w:rFonts w:hint="eastAsia"/>
        </w:rPr>
        <w:t>）陆域布置</w:t>
      </w:r>
    </w:p>
    <w:p w14:paraId="300C8E59" w14:textId="21027179" w:rsidR="00790850" w:rsidRDefault="00790850" w:rsidP="00790850">
      <w:pPr>
        <w:pStyle w:val="1fffff2"/>
        <w:ind w:firstLine="480"/>
      </w:pPr>
      <w:r>
        <w:rPr>
          <w:rFonts w:hint="eastAsia"/>
        </w:rPr>
        <w:t>后方陆域主要通过开山方式，可形成约</w:t>
      </w:r>
      <w:r>
        <w:rPr>
          <w:rFonts w:hint="eastAsia"/>
        </w:rPr>
        <w:t>1</w:t>
      </w:r>
      <w:r>
        <w:rPr>
          <w:rFonts w:hint="eastAsia"/>
        </w:rPr>
        <w:t>平方公里陆域面积，分别布置罐区、综合服务区和仓储及物流区等功能区，具体方案结合港口生产作业和原油储运需求在项目阶段予以明确。</w:t>
      </w:r>
    </w:p>
    <w:p w14:paraId="6A97E2F7" w14:textId="316D2E3F" w:rsidR="00790850" w:rsidRDefault="00790850" w:rsidP="00790850">
      <w:pPr>
        <w:pStyle w:val="1fffff2"/>
        <w:ind w:firstLine="480"/>
      </w:pPr>
      <w:r>
        <w:rPr>
          <w:rFonts w:hint="eastAsia"/>
        </w:rPr>
        <w:t>3</w:t>
      </w:r>
      <w:r>
        <w:rPr>
          <w:rFonts w:hint="eastAsia"/>
        </w:rPr>
        <w:t>、水域布置</w:t>
      </w:r>
    </w:p>
    <w:p w14:paraId="5FEB1CBB" w14:textId="383DD9C7" w:rsidR="00790850" w:rsidRDefault="00790850" w:rsidP="00790850">
      <w:pPr>
        <w:pStyle w:val="1fffff2"/>
        <w:ind w:firstLine="480"/>
      </w:pPr>
      <w:r>
        <w:rPr>
          <w:rFonts w:hint="eastAsia"/>
        </w:rPr>
        <w:t>（</w:t>
      </w:r>
      <w:r>
        <w:rPr>
          <w:rFonts w:hint="eastAsia"/>
        </w:rPr>
        <w:t>1</w:t>
      </w:r>
      <w:r>
        <w:rPr>
          <w:rFonts w:hint="eastAsia"/>
        </w:rPr>
        <w:t>）航道规划</w:t>
      </w:r>
    </w:p>
    <w:p w14:paraId="59BA2D90" w14:textId="77777777" w:rsidR="00790850" w:rsidRDefault="00790850" w:rsidP="00790850">
      <w:pPr>
        <w:pStyle w:val="1fffff2"/>
        <w:ind w:firstLine="480"/>
      </w:pPr>
      <w:r>
        <w:rPr>
          <w:rFonts w:hint="eastAsia"/>
        </w:rPr>
        <w:t>本次规划的金塘港区小李岙作业区进出港航道主要利用宁波舟山港核心水域船舶定线制航道，即从东向西依次通过：虾峙门口外人工航道、虾峙门水道、螺头水道、册子水道。</w:t>
      </w:r>
    </w:p>
    <w:p w14:paraId="5672E246" w14:textId="77777777" w:rsidR="00790850" w:rsidRDefault="00790850" w:rsidP="00790850">
      <w:pPr>
        <w:pStyle w:val="1fffff2"/>
        <w:ind w:firstLine="480"/>
      </w:pPr>
      <w:r>
        <w:rPr>
          <w:rFonts w:hint="eastAsia"/>
        </w:rPr>
        <w:t>为解决大型船舶进出虾峙门航道通过能力渐趋于饱和问题，本次规划对条帚门航道平面方案和等级进行优化和提升，作为第二条大型船舶的进出港公共航道。主要利用已建的虾峙门口外人工航道、新建条帚门支线航道、条帚门航道以及梅山港区进港航道，满足</w:t>
      </w:r>
      <w:r>
        <w:rPr>
          <w:rFonts w:hint="eastAsia"/>
        </w:rPr>
        <w:t>30</w:t>
      </w:r>
      <w:r>
        <w:rPr>
          <w:rFonts w:hint="eastAsia"/>
        </w:rPr>
        <w:t>万吨级满载油船乘潮通航要求，虾峙门口外人工航道、条帚门支线航道兼顾</w:t>
      </w:r>
      <w:r>
        <w:rPr>
          <w:rFonts w:hint="eastAsia"/>
        </w:rPr>
        <w:t>30</w:t>
      </w:r>
      <w:r>
        <w:rPr>
          <w:rFonts w:hint="eastAsia"/>
        </w:rPr>
        <w:t>万吨级散货船乘潮通航。</w:t>
      </w:r>
    </w:p>
    <w:p w14:paraId="105F8607" w14:textId="6BC42655" w:rsidR="00790850" w:rsidRDefault="00790850" w:rsidP="00790850">
      <w:pPr>
        <w:pStyle w:val="1fffff2"/>
        <w:ind w:firstLine="480"/>
      </w:pPr>
      <w:r>
        <w:rPr>
          <w:rFonts w:hint="eastAsia"/>
        </w:rPr>
        <w:t>（</w:t>
      </w:r>
      <w:r>
        <w:rPr>
          <w:rFonts w:hint="eastAsia"/>
        </w:rPr>
        <w:t>2</w:t>
      </w:r>
      <w:r>
        <w:rPr>
          <w:rFonts w:hint="eastAsia"/>
        </w:rPr>
        <w:t>）锚地规划</w:t>
      </w:r>
    </w:p>
    <w:p w14:paraId="3BA571EA" w14:textId="08B90225" w:rsidR="00790850" w:rsidRDefault="00790850" w:rsidP="00790850">
      <w:pPr>
        <w:pStyle w:val="1fffff2"/>
        <w:ind w:firstLine="480"/>
      </w:pPr>
      <w:r>
        <w:rPr>
          <w:rFonts w:hint="eastAsia"/>
        </w:rPr>
        <w:t>①大型船舶临时锚位</w:t>
      </w:r>
    </w:p>
    <w:p w14:paraId="551000C3" w14:textId="77777777" w:rsidR="00790850" w:rsidRDefault="00790850" w:rsidP="00790850">
      <w:pPr>
        <w:pStyle w:val="1fffff2"/>
        <w:ind w:firstLine="480"/>
      </w:pPr>
      <w:r>
        <w:rPr>
          <w:rFonts w:hint="eastAsia"/>
        </w:rPr>
        <w:t>考虑宁波舟山港核心水域大型船舶靠泊时间窗口重叠和紧张，需同时利用虾峙门口外人工航道进港，虾峙门口外人工航道通过能力有限，规划在宁波舟山港核心水域布置大型船舶临时锚位，可供</w:t>
      </w:r>
      <w:r>
        <w:rPr>
          <w:rFonts w:hint="eastAsia"/>
        </w:rPr>
        <w:t>25</w:t>
      </w:r>
      <w:r>
        <w:rPr>
          <w:rFonts w:hint="eastAsia"/>
        </w:rPr>
        <w:t>万吨级及以上油船、散货船等大型船舶进行临时锚泊，具体方案详见航道锚地专题研究。</w:t>
      </w:r>
    </w:p>
    <w:p w14:paraId="61FA221D" w14:textId="16142646" w:rsidR="00790850" w:rsidRDefault="00790850" w:rsidP="00790850">
      <w:pPr>
        <w:pStyle w:val="1fffff2"/>
        <w:ind w:firstLine="480"/>
      </w:pPr>
      <w:r>
        <w:rPr>
          <w:rFonts w:hint="eastAsia"/>
        </w:rPr>
        <w:t>②大型船舶公共锚地</w:t>
      </w:r>
    </w:p>
    <w:p w14:paraId="53FB943E" w14:textId="77777777" w:rsidR="00790850" w:rsidRDefault="00790850" w:rsidP="00790850">
      <w:pPr>
        <w:pStyle w:val="1fffff2"/>
        <w:ind w:firstLine="480"/>
      </w:pPr>
      <w:r>
        <w:rPr>
          <w:rFonts w:hint="eastAsia"/>
        </w:rPr>
        <w:t>配套虾峙门航道服务大型船能力提升，对周边相关锚地进行调整：</w:t>
      </w:r>
    </w:p>
    <w:p w14:paraId="7572E2F7" w14:textId="1E0D1BC1" w:rsidR="00790850" w:rsidRDefault="00790850" w:rsidP="00790850">
      <w:pPr>
        <w:pStyle w:val="1fffff2"/>
        <w:ind w:firstLine="482"/>
      </w:pPr>
      <w:r w:rsidRPr="00790850">
        <w:rPr>
          <w:rFonts w:hint="eastAsia"/>
          <w:b/>
        </w:rPr>
        <w:t>虾峙门北扩大锚地：</w:t>
      </w:r>
      <w:r>
        <w:rPr>
          <w:rFonts w:hint="eastAsia"/>
        </w:rPr>
        <w:t>分为中型锚地（服务</w:t>
      </w:r>
      <w:r>
        <w:rPr>
          <w:rFonts w:hint="eastAsia"/>
        </w:rPr>
        <w:t>10~15</w:t>
      </w:r>
      <w:r>
        <w:rPr>
          <w:rFonts w:hint="eastAsia"/>
        </w:rPr>
        <w:t>万吨级船舶，水深</w:t>
      </w:r>
      <w:r>
        <w:rPr>
          <w:rFonts w:hint="eastAsia"/>
        </w:rPr>
        <w:t>16~20m</w:t>
      </w:r>
      <w:r>
        <w:rPr>
          <w:rFonts w:hint="eastAsia"/>
        </w:rPr>
        <w:t>），大型锚地（服务</w:t>
      </w:r>
      <w:r>
        <w:rPr>
          <w:rFonts w:hint="eastAsia"/>
        </w:rPr>
        <w:t>20~30</w:t>
      </w:r>
      <w:r>
        <w:rPr>
          <w:rFonts w:hint="eastAsia"/>
        </w:rPr>
        <w:t>万吨级船舶，水深</w:t>
      </w:r>
      <w:r>
        <w:rPr>
          <w:rFonts w:hint="eastAsia"/>
        </w:rPr>
        <w:t>20~30m</w:t>
      </w:r>
      <w:r>
        <w:rPr>
          <w:rFonts w:hint="eastAsia"/>
        </w:rPr>
        <w:t>）和</w:t>
      </w:r>
      <w:r>
        <w:rPr>
          <w:rFonts w:hint="eastAsia"/>
        </w:rPr>
        <w:t>45</w:t>
      </w:r>
      <w:r>
        <w:rPr>
          <w:rFonts w:hint="eastAsia"/>
        </w:rPr>
        <w:t>万吨级锚地（水深</w:t>
      </w:r>
      <w:r>
        <w:rPr>
          <w:rFonts w:hint="eastAsia"/>
        </w:rPr>
        <w:t>30m</w:t>
      </w:r>
      <w:r>
        <w:rPr>
          <w:rFonts w:hint="eastAsia"/>
        </w:rPr>
        <w:t>左右）。</w:t>
      </w:r>
    </w:p>
    <w:p w14:paraId="537A12C5" w14:textId="77EE8A29" w:rsidR="00790850" w:rsidRDefault="00790850" w:rsidP="00790850">
      <w:pPr>
        <w:pStyle w:val="1fffff2"/>
        <w:ind w:firstLine="482"/>
      </w:pPr>
      <w:r w:rsidRPr="00790850">
        <w:rPr>
          <w:rFonts w:hint="eastAsia"/>
          <w:b/>
        </w:rPr>
        <w:t>福利门外锚地：</w:t>
      </w:r>
      <w:r>
        <w:rPr>
          <w:rFonts w:hint="eastAsia"/>
        </w:rPr>
        <w:t>服务</w:t>
      </w:r>
      <w:r>
        <w:rPr>
          <w:rFonts w:hint="eastAsia"/>
        </w:rPr>
        <w:t>5~30</w:t>
      </w:r>
      <w:r>
        <w:rPr>
          <w:rFonts w:hint="eastAsia"/>
        </w:rPr>
        <w:t>万吨级船舶，水深</w:t>
      </w:r>
      <w:r>
        <w:rPr>
          <w:rFonts w:hint="eastAsia"/>
        </w:rPr>
        <w:t>16~30m</w:t>
      </w:r>
      <w:r>
        <w:rPr>
          <w:rFonts w:hint="eastAsia"/>
        </w:rPr>
        <w:t>。</w:t>
      </w:r>
    </w:p>
    <w:p w14:paraId="38452C73" w14:textId="0D2EDEEB" w:rsidR="00790850" w:rsidRDefault="00790850" w:rsidP="00790850">
      <w:pPr>
        <w:pStyle w:val="1fffff2"/>
        <w:ind w:firstLine="480"/>
      </w:pPr>
      <w:r>
        <w:rPr>
          <w:rFonts w:hint="eastAsia"/>
        </w:rPr>
        <w:t>具体方案详见航道锚地专题研究。</w:t>
      </w:r>
    </w:p>
    <w:p w14:paraId="2591DB4C" w14:textId="77777777" w:rsidR="00790850" w:rsidRDefault="00790850" w:rsidP="00790850">
      <w:pPr>
        <w:jc w:val="center"/>
        <w:rPr>
          <w:rFonts w:eastAsia="黑体" w:cs="Times New Roman"/>
          <w:kern w:val="0"/>
          <w:szCs w:val="24"/>
        </w:rPr>
      </w:pPr>
      <w:r>
        <w:rPr>
          <w:noProof/>
        </w:rPr>
        <w:drawing>
          <wp:inline distT="0" distB="0" distL="0" distR="0" wp14:anchorId="1DDDE416" wp14:editId="6483D125">
            <wp:extent cx="5040000" cy="2622084"/>
            <wp:effectExtent l="19050" t="19050" r="27305" b="260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0000" cy="2622084"/>
                    </a:xfrm>
                    <a:prstGeom prst="rect">
                      <a:avLst/>
                    </a:prstGeom>
                    <a:ln>
                      <a:solidFill>
                        <a:schemeClr val="tx1"/>
                      </a:solidFill>
                    </a:ln>
                  </pic:spPr>
                </pic:pic>
              </a:graphicData>
            </a:graphic>
          </wp:inline>
        </w:drawing>
      </w:r>
    </w:p>
    <w:p w14:paraId="6796C3AE" w14:textId="18961389" w:rsidR="00790850" w:rsidRPr="00790850" w:rsidRDefault="00790850" w:rsidP="00790850">
      <w:pPr>
        <w:pStyle w:val="aff8"/>
        <w:spacing w:line="480" w:lineRule="exact"/>
        <w:ind w:firstLineChars="0" w:firstLine="0"/>
        <w:jc w:val="center"/>
        <w:rPr>
          <w:rFonts w:eastAsia="黑体"/>
        </w:rPr>
      </w:pPr>
      <w:r w:rsidRPr="00790850">
        <w:rPr>
          <w:rFonts w:eastAsia="黑体"/>
        </w:rPr>
        <w:t>图</w:t>
      </w:r>
      <w:r>
        <w:rPr>
          <w:rFonts w:eastAsia="黑体" w:hint="eastAsia"/>
        </w:rPr>
        <w:t>1.</w:t>
      </w:r>
      <w:r w:rsidRPr="00790850">
        <w:rPr>
          <w:rFonts w:eastAsia="黑体"/>
        </w:rPr>
        <w:t>5-</w:t>
      </w:r>
      <w:r w:rsidRPr="00790850">
        <w:rPr>
          <w:rFonts w:eastAsia="黑体" w:hint="eastAsia"/>
        </w:rPr>
        <w:t>2</w:t>
      </w:r>
      <w:r w:rsidRPr="00790850">
        <w:rPr>
          <w:rFonts w:eastAsia="黑体"/>
        </w:rPr>
        <w:t xml:space="preserve"> </w:t>
      </w:r>
      <w:r w:rsidRPr="00790850">
        <w:rPr>
          <w:rFonts w:eastAsia="黑体" w:hint="eastAsia"/>
        </w:rPr>
        <w:t>公共锚地平面布置图</w:t>
      </w:r>
    </w:p>
    <w:p w14:paraId="5C36057D" w14:textId="0150F02D" w:rsidR="00006466" w:rsidRDefault="00006466" w:rsidP="00006466">
      <w:pPr>
        <w:pStyle w:val="114"/>
        <w:spacing w:before="120" w:after="120"/>
      </w:pPr>
      <w:r>
        <w:rPr>
          <w:rFonts w:hint="eastAsia"/>
        </w:rPr>
        <w:t xml:space="preserve">2 </w:t>
      </w:r>
      <w:r>
        <w:rPr>
          <w:rFonts w:hint="eastAsia"/>
        </w:rPr>
        <w:t>规划特点分析</w:t>
      </w:r>
    </w:p>
    <w:p w14:paraId="3E547C6B" w14:textId="77777777" w:rsidR="00790850" w:rsidRDefault="00790850" w:rsidP="00790850">
      <w:pPr>
        <w:pStyle w:val="1fffff2"/>
        <w:ind w:firstLine="480"/>
      </w:pPr>
      <w:r>
        <w:rPr>
          <w:rFonts w:hint="eastAsia"/>
        </w:rPr>
        <w:t>（</w:t>
      </w:r>
      <w:r>
        <w:rPr>
          <w:rFonts w:hint="eastAsia"/>
        </w:rPr>
        <w:t>1</w:t>
      </w:r>
      <w:r>
        <w:rPr>
          <w:rFonts w:hint="eastAsia"/>
        </w:rPr>
        <w:t>）小李岙作业区为新规划作业区，明确作业区功能定位</w:t>
      </w:r>
    </w:p>
    <w:p w14:paraId="4A35EBDD" w14:textId="77777777" w:rsidR="00790850" w:rsidRDefault="00790850" w:rsidP="00790850">
      <w:pPr>
        <w:pStyle w:val="1fffff2"/>
        <w:ind w:firstLine="480"/>
      </w:pPr>
      <w:r>
        <w:rPr>
          <w:rFonts w:hint="eastAsia"/>
        </w:rPr>
        <w:t>本次规划小李岙作业区现状未开发，为新规划作业区，是《宁波</w:t>
      </w:r>
      <w:r>
        <w:rPr>
          <w:rFonts w:hint="eastAsia"/>
        </w:rPr>
        <w:t>-</w:t>
      </w:r>
      <w:r>
        <w:rPr>
          <w:rFonts w:hint="eastAsia"/>
        </w:rPr>
        <w:t>舟山港总体规划（</w:t>
      </w:r>
      <w:r>
        <w:rPr>
          <w:rFonts w:hint="eastAsia"/>
        </w:rPr>
        <w:t>2014-2030</w:t>
      </w:r>
      <w:r>
        <w:rPr>
          <w:rFonts w:hint="eastAsia"/>
        </w:rPr>
        <w:t>年）》港口预留发展区，远期逐步明确功能定位及平面方案。本次作业区规划调整方案明确小李岙作业区发展油品运输，将原</w:t>
      </w:r>
      <w:r>
        <w:rPr>
          <w:rFonts w:hint="eastAsia"/>
        </w:rPr>
        <w:t>2870</w:t>
      </w:r>
      <w:r>
        <w:rPr>
          <w:rFonts w:hint="eastAsia"/>
        </w:rPr>
        <w:t>米</w:t>
      </w:r>
      <w:r>
        <w:rPr>
          <w:rFonts w:hint="eastAsia"/>
        </w:rPr>
        <w:t>III</w:t>
      </w:r>
      <w:r>
        <w:rPr>
          <w:rFonts w:hint="eastAsia"/>
        </w:rPr>
        <w:t>类港口岸线调整为重点发展原油运输的Ⅰ类港口岸线，规划布置</w:t>
      </w:r>
      <w:r>
        <w:rPr>
          <w:rFonts w:hint="eastAsia"/>
        </w:rPr>
        <w:t>30</w:t>
      </w:r>
      <w:r>
        <w:rPr>
          <w:rFonts w:hint="eastAsia"/>
        </w:rPr>
        <w:t>万吨级原油泊位</w:t>
      </w:r>
      <w:r>
        <w:rPr>
          <w:rFonts w:hint="eastAsia"/>
        </w:rPr>
        <w:t>3</w:t>
      </w:r>
      <w:r>
        <w:rPr>
          <w:rFonts w:hint="eastAsia"/>
        </w:rPr>
        <w:t>个。</w:t>
      </w:r>
    </w:p>
    <w:p w14:paraId="11A652B5" w14:textId="77777777" w:rsidR="00790850" w:rsidRDefault="00790850" w:rsidP="00790850">
      <w:pPr>
        <w:pStyle w:val="1fffff2"/>
        <w:ind w:firstLine="480"/>
      </w:pPr>
      <w:r>
        <w:rPr>
          <w:rFonts w:hint="eastAsia"/>
        </w:rPr>
        <w:t>（</w:t>
      </w:r>
      <w:r>
        <w:rPr>
          <w:rFonts w:hint="eastAsia"/>
        </w:rPr>
        <w:t>2</w:t>
      </w:r>
      <w:r>
        <w:rPr>
          <w:rFonts w:hint="eastAsia"/>
        </w:rPr>
        <w:t>）作业区占用自然岸线，不涉及围填海</w:t>
      </w:r>
    </w:p>
    <w:p w14:paraId="34BF9FEE" w14:textId="77777777" w:rsidR="00790850" w:rsidRDefault="00790850" w:rsidP="00790850">
      <w:pPr>
        <w:pStyle w:val="1fffff2"/>
        <w:ind w:firstLine="480"/>
      </w:pPr>
      <w:r>
        <w:rPr>
          <w:rFonts w:hint="eastAsia"/>
        </w:rPr>
        <w:t>本次规划在小李岙作业区利用小李岙岸段</w:t>
      </w:r>
      <w:r>
        <w:rPr>
          <w:rFonts w:hint="eastAsia"/>
        </w:rPr>
        <w:t>2870</w:t>
      </w:r>
      <w:r>
        <w:rPr>
          <w:rFonts w:hint="eastAsia"/>
        </w:rPr>
        <w:t>米自然岸线，规划布置</w:t>
      </w:r>
      <w:r>
        <w:rPr>
          <w:rFonts w:hint="eastAsia"/>
        </w:rPr>
        <w:t>30</w:t>
      </w:r>
      <w:r>
        <w:rPr>
          <w:rFonts w:hint="eastAsia"/>
        </w:rPr>
        <w:t>万吨级及以上原油泊位</w:t>
      </w:r>
      <w:r>
        <w:rPr>
          <w:rFonts w:hint="eastAsia"/>
        </w:rPr>
        <w:t>3</w:t>
      </w:r>
      <w:r>
        <w:rPr>
          <w:rFonts w:hint="eastAsia"/>
        </w:rPr>
        <w:t>个及工作船泊位</w:t>
      </w:r>
      <w:r>
        <w:rPr>
          <w:rFonts w:hint="eastAsia"/>
        </w:rPr>
        <w:t>1</w:t>
      </w:r>
      <w:r>
        <w:rPr>
          <w:rFonts w:hint="eastAsia"/>
        </w:rPr>
        <w:t>个。码头采用透水桩基结构，不涉及围填海。</w:t>
      </w:r>
    </w:p>
    <w:p w14:paraId="36672D73" w14:textId="77777777" w:rsidR="00790850" w:rsidRDefault="00790850" w:rsidP="00790850">
      <w:pPr>
        <w:pStyle w:val="1fffff2"/>
        <w:ind w:firstLine="480"/>
      </w:pPr>
      <w:r>
        <w:rPr>
          <w:rFonts w:hint="eastAsia"/>
        </w:rPr>
        <w:t>（</w:t>
      </w:r>
      <w:r>
        <w:rPr>
          <w:rFonts w:hint="eastAsia"/>
        </w:rPr>
        <w:t>3</w:t>
      </w:r>
      <w:r>
        <w:rPr>
          <w:rFonts w:hint="eastAsia"/>
        </w:rPr>
        <w:t>）作业区水域布局规划利用现状水域，无疏浚、炸礁等作业</w:t>
      </w:r>
    </w:p>
    <w:p w14:paraId="2DDB3932" w14:textId="2F477343" w:rsidR="00893DC0" w:rsidRDefault="00790850" w:rsidP="00790850">
      <w:pPr>
        <w:pStyle w:val="1fffff2"/>
        <w:ind w:firstLine="480"/>
      </w:pPr>
      <w:r>
        <w:rPr>
          <w:rFonts w:hint="eastAsia"/>
        </w:rPr>
        <w:t>本次规划调整方案充分利用现有水域，进港航道主要利用宁波舟山港核心水域船舶定线制航道，即从东向西依次通过：虾峙门口外人工航道、虾峙门水道、螺头水道、册子水道；对条帚门航道平面方案和等级进行优化和提升，作为第二条大型船舶的进出港公共航道。锚地方面，规划在宁波舟山港核心水域布置大型船舶临时锚位，配套虾峙门航道服务大型船能力提升，对虾峙门北扩大锚地、福利门外锚地进行调整。航道和锚地均无疏浚、炸礁等建设行为，大大减少了对生态环境的破坏。</w:t>
      </w:r>
    </w:p>
    <w:p w14:paraId="3EFAEAD3" w14:textId="631D90D5" w:rsidR="00893DC0" w:rsidRDefault="00893DC0" w:rsidP="00893DC0">
      <w:pPr>
        <w:pStyle w:val="114"/>
        <w:spacing w:before="120" w:after="120"/>
      </w:pPr>
      <w:bookmarkStart w:id="8" w:name="_Toc216492924"/>
      <w:bookmarkStart w:id="9" w:name="_Toc12000529"/>
      <w:bookmarkEnd w:id="6"/>
      <w:bookmarkEnd w:id="7"/>
      <w:r>
        <w:rPr>
          <w:rFonts w:hint="eastAsia"/>
        </w:rPr>
        <w:t xml:space="preserve">3 </w:t>
      </w:r>
      <w:r>
        <w:rPr>
          <w:rFonts w:hint="eastAsia"/>
        </w:rPr>
        <w:t>规划协调性分析</w:t>
      </w:r>
    </w:p>
    <w:p w14:paraId="204BF55D" w14:textId="77777777" w:rsidR="00790850" w:rsidRDefault="00790850" w:rsidP="00790850">
      <w:pPr>
        <w:pStyle w:val="1fffff2"/>
        <w:ind w:firstLine="480"/>
      </w:pPr>
      <w:r>
        <w:rPr>
          <w:rFonts w:hint="eastAsia"/>
        </w:rPr>
        <w:t>根据分析，本次小李岙作业区规划调整方案与《关于加强滨海湿地保护严格管控围填海的通知》《浙江省沿海港口布局规划》《浙江舟山群岛新区城市总体规划》《长江经济带发展负面清单指南（试行）》等上层位规划、《浙江省海洋功能区划》《舟山市海洋功能区划》等指导性规划、《浙江省生态保护红线》《浙江省海洋生态红线划定方案》《浙江省“三线一单”生态环境分区管控方案》《舟山市“三线一单”生态环境分区管控方案》《舟山市近岸海域环境功能区划》《舟山市陆域生态保护红线划定工作方案》等环境相关规划具有较好的符合性。</w:t>
      </w:r>
    </w:p>
    <w:p w14:paraId="1D10B353" w14:textId="77777777" w:rsidR="00790850" w:rsidRDefault="00790850" w:rsidP="00790850">
      <w:pPr>
        <w:pStyle w:val="1fffff2"/>
        <w:ind w:firstLine="480"/>
      </w:pPr>
      <w:r>
        <w:rPr>
          <w:rFonts w:hint="eastAsia"/>
        </w:rPr>
        <w:t>本次小李岙作业区规划方案占用小李岙岸段自然岸线</w:t>
      </w:r>
      <w:r>
        <w:rPr>
          <w:rFonts w:hint="eastAsia"/>
        </w:rPr>
        <w:t>2870m</w:t>
      </w:r>
      <w:r>
        <w:rPr>
          <w:rFonts w:hint="eastAsia"/>
        </w:rPr>
        <w:t>，与《浙江省海岛保护规划》《浙江省海岸线保护与利用规划》“保护岸线自然属性”“严格控制自然岸线”的规定有一定不符，建议加强与自然资源部门的协调，明确自然岸线占补平衡，规划实施阶段加强对已利用岸线的生态保护与修复，并开展生态补偿。</w:t>
      </w:r>
    </w:p>
    <w:p w14:paraId="24BC3605" w14:textId="77777777" w:rsidR="00790850" w:rsidRDefault="00790850" w:rsidP="00790850">
      <w:pPr>
        <w:pStyle w:val="1fffff2"/>
        <w:ind w:firstLine="480"/>
      </w:pPr>
      <w:r>
        <w:rPr>
          <w:rFonts w:hint="eastAsia"/>
        </w:rPr>
        <w:t>本次小李岙作业区规划方案占用基本农田保护区、林业发展区，涉及建设用地管制分区的限制建设区，建议小李岙作业区规划调整方案加强与正在编制的国土空间规划的衔接。</w:t>
      </w:r>
    </w:p>
    <w:p w14:paraId="201E3BC0" w14:textId="63712080" w:rsidR="00893DC0" w:rsidRDefault="00790850" w:rsidP="00790850">
      <w:pPr>
        <w:pStyle w:val="1fffff2"/>
        <w:ind w:firstLine="480"/>
      </w:pPr>
      <w:r>
        <w:rPr>
          <w:rFonts w:hint="eastAsia"/>
        </w:rPr>
        <w:t>本次小李岙作业区规划方案在原宁波舟山港小李岙预留发展作业区布局油品运输功能，布置</w:t>
      </w:r>
      <w:r>
        <w:rPr>
          <w:rFonts w:hint="eastAsia"/>
        </w:rPr>
        <w:t>3</w:t>
      </w:r>
      <w:r>
        <w:rPr>
          <w:rFonts w:hint="eastAsia"/>
        </w:rPr>
        <w:t>个</w:t>
      </w:r>
      <w:r>
        <w:rPr>
          <w:rFonts w:hint="eastAsia"/>
        </w:rPr>
        <w:t>30</w:t>
      </w:r>
      <w:r>
        <w:rPr>
          <w:rFonts w:hint="eastAsia"/>
        </w:rPr>
        <w:t>万吨级原油泊位，与浙江舟山群岛新区发展规划环境影响报告书（</w:t>
      </w:r>
      <w:r>
        <w:rPr>
          <w:rFonts w:hint="eastAsia"/>
        </w:rPr>
        <w:t>2012-2020</w:t>
      </w:r>
      <w:r>
        <w:rPr>
          <w:rFonts w:hint="eastAsia"/>
        </w:rPr>
        <w:t>年）》及审查意见、《宁波</w:t>
      </w:r>
      <w:r>
        <w:rPr>
          <w:rFonts w:hint="eastAsia"/>
        </w:rPr>
        <w:t>-</w:t>
      </w:r>
      <w:r>
        <w:rPr>
          <w:rFonts w:hint="eastAsia"/>
        </w:rPr>
        <w:t>舟山港总体规划（</w:t>
      </w:r>
      <w:r>
        <w:rPr>
          <w:rFonts w:hint="eastAsia"/>
        </w:rPr>
        <w:t>2014</w:t>
      </w:r>
      <w:r>
        <w:rPr>
          <w:rFonts w:hint="eastAsia"/>
        </w:rPr>
        <w:t>—</w:t>
      </w:r>
      <w:r>
        <w:rPr>
          <w:rFonts w:hint="eastAsia"/>
        </w:rPr>
        <w:t>2030</w:t>
      </w:r>
      <w:r>
        <w:rPr>
          <w:rFonts w:hint="eastAsia"/>
        </w:rPr>
        <w:t>年）环境影响报告书》及审查意见、《舟山绿色石化基地总体发展规划环境影响报告书》及审查意见存在一定的不相符。本次规划环境影响研究从规划局部必要性、生态环境影响预测与评价、环境风险预测与评价等角度出发论证了小李岙作业区规划布局原油泊位的环境合理性，建议规划实施阶段实施生态补偿及修复、增殖放流、自然岸线占补平衡等生态保护措施，加强区域溢油应急能力建设，提升环境风险防控能力。</w:t>
      </w:r>
    </w:p>
    <w:p w14:paraId="7A68AB72" w14:textId="01472A1F" w:rsidR="00893DC0" w:rsidRDefault="00893DC0" w:rsidP="00893DC0">
      <w:pPr>
        <w:pStyle w:val="114"/>
        <w:spacing w:before="120" w:after="120"/>
      </w:pPr>
      <w:bookmarkStart w:id="10" w:name="_Toc12000542"/>
      <w:r>
        <w:rPr>
          <w:rFonts w:hint="eastAsia"/>
        </w:rPr>
        <w:t xml:space="preserve">4 </w:t>
      </w:r>
      <w:r>
        <w:rPr>
          <w:rFonts w:hint="eastAsia"/>
        </w:rPr>
        <w:t>环境影响评价结论</w:t>
      </w:r>
      <w:bookmarkEnd w:id="10"/>
    </w:p>
    <w:p w14:paraId="6B5334DB" w14:textId="6C45D93A" w:rsidR="001A22D3" w:rsidRDefault="001A22D3" w:rsidP="001A22D3">
      <w:pPr>
        <w:pStyle w:val="123"/>
        <w:spacing w:before="120" w:after="120"/>
      </w:pPr>
      <w:r>
        <w:rPr>
          <w:rFonts w:hint="eastAsia"/>
        </w:rPr>
        <w:t xml:space="preserve">4.1 </w:t>
      </w:r>
      <w:r>
        <w:rPr>
          <w:rFonts w:hint="eastAsia"/>
        </w:rPr>
        <w:t>生态环境影响评价结论</w:t>
      </w:r>
    </w:p>
    <w:p w14:paraId="721F9BD5" w14:textId="77777777" w:rsidR="001A22D3" w:rsidRDefault="001A22D3" w:rsidP="001A22D3">
      <w:pPr>
        <w:pStyle w:val="1fffff2"/>
        <w:ind w:firstLine="480"/>
      </w:pPr>
      <w:r>
        <w:rPr>
          <w:rFonts w:hint="eastAsia"/>
        </w:rPr>
        <w:t>（</w:t>
      </w:r>
      <w:r>
        <w:rPr>
          <w:rFonts w:hint="eastAsia"/>
        </w:rPr>
        <w:t>1</w:t>
      </w:r>
      <w:r>
        <w:rPr>
          <w:rFonts w:hint="eastAsia"/>
        </w:rPr>
        <w:t>）对陆域生态的影响评价结论</w:t>
      </w:r>
    </w:p>
    <w:p w14:paraId="41AA3855" w14:textId="77777777" w:rsidR="001A22D3" w:rsidRDefault="001A22D3" w:rsidP="001A22D3">
      <w:pPr>
        <w:pStyle w:val="1fffff2"/>
        <w:ind w:firstLine="480"/>
      </w:pPr>
      <w:r>
        <w:rPr>
          <w:rFonts w:hint="eastAsia"/>
        </w:rPr>
        <w:t>根据规划，本次规划后方陆域主要通过开山方式，可形成约</w:t>
      </w:r>
      <w:r>
        <w:rPr>
          <w:rFonts w:hint="eastAsia"/>
        </w:rPr>
        <w:t>100hm2</w:t>
      </w:r>
      <w:r>
        <w:rPr>
          <w:rFonts w:hint="eastAsia"/>
        </w:rPr>
        <w:t>陆域面积。规划实施后，区域土地利用方式将会发生变化。在建设过程中应当系统考虑生态修复工程，减少对临海的景观影响，港口在建设过程中需加强生态监理，以降低港口建设对陆域生态及景观的影响。</w:t>
      </w:r>
    </w:p>
    <w:p w14:paraId="3A3FFBC2" w14:textId="77777777" w:rsidR="001A22D3" w:rsidRDefault="001A22D3" w:rsidP="001A22D3">
      <w:pPr>
        <w:pStyle w:val="1fffff2"/>
        <w:ind w:firstLine="480"/>
      </w:pPr>
      <w:r>
        <w:rPr>
          <w:rFonts w:hint="eastAsia"/>
        </w:rPr>
        <w:t>（</w:t>
      </w:r>
      <w:r>
        <w:rPr>
          <w:rFonts w:hint="eastAsia"/>
        </w:rPr>
        <w:t>2</w:t>
      </w:r>
      <w:r>
        <w:rPr>
          <w:rFonts w:hint="eastAsia"/>
        </w:rPr>
        <w:t>）对海域生态的影响评价结论</w:t>
      </w:r>
    </w:p>
    <w:p w14:paraId="43AA0403" w14:textId="77777777" w:rsidR="001A22D3" w:rsidRDefault="001A22D3" w:rsidP="001A22D3">
      <w:pPr>
        <w:pStyle w:val="1fffff2"/>
        <w:ind w:firstLine="480"/>
      </w:pPr>
      <w:r>
        <w:rPr>
          <w:rFonts w:hint="eastAsia"/>
        </w:rPr>
        <w:t>规划方案实施码头建设将占用约</w:t>
      </w:r>
      <w:r>
        <w:rPr>
          <w:rFonts w:hint="eastAsia"/>
        </w:rPr>
        <w:t>350m2</w:t>
      </w:r>
      <w:r>
        <w:rPr>
          <w:rFonts w:hint="eastAsia"/>
        </w:rPr>
        <w:t>海域面积，同时施工将会导致附近海域悬浮物浓度临时增加，造成一定生物量和环境净化功能损失，底栖生物损失量达到</w:t>
      </w:r>
      <w:r>
        <w:rPr>
          <w:rFonts w:hint="eastAsia"/>
        </w:rPr>
        <w:t>0.06t</w:t>
      </w:r>
      <w:r>
        <w:rPr>
          <w:rFonts w:hint="eastAsia"/>
        </w:rPr>
        <w:t>。从整个海域来看，不会对舟山海域的海洋生态系统的平衡造成明显影响，也不会改变整个海域的海洋生物群落结构。</w:t>
      </w:r>
    </w:p>
    <w:p w14:paraId="6C68CC51" w14:textId="77777777" w:rsidR="001A22D3" w:rsidRDefault="001A22D3" w:rsidP="001A22D3">
      <w:pPr>
        <w:pStyle w:val="1fffff2"/>
        <w:ind w:firstLine="480"/>
      </w:pPr>
      <w:r>
        <w:rPr>
          <w:rFonts w:hint="eastAsia"/>
        </w:rPr>
        <w:t>（</w:t>
      </w:r>
      <w:r>
        <w:rPr>
          <w:rFonts w:hint="eastAsia"/>
        </w:rPr>
        <w:t>3</w:t>
      </w:r>
      <w:r>
        <w:rPr>
          <w:rFonts w:hint="eastAsia"/>
        </w:rPr>
        <w:t>）对生态敏感区的影响评价结论</w:t>
      </w:r>
    </w:p>
    <w:p w14:paraId="0B73287B" w14:textId="77777777" w:rsidR="001A22D3" w:rsidRDefault="001A22D3" w:rsidP="001A22D3">
      <w:pPr>
        <w:pStyle w:val="1fffff2"/>
        <w:ind w:firstLine="480"/>
      </w:pPr>
      <w:r>
        <w:rPr>
          <w:rFonts w:hint="eastAsia"/>
        </w:rPr>
        <w:t>本规划方案实施不直接占用海洋保护区、水产种质资源保护区、渔业水域、湿地和滨海旅游区等生态敏感区，对上述敏感目标的影响不大，但当船舶发生溢油事故时，油膜可能会对上述生态敏感区造成影响。因此，建议船舶航行时，应做好安全防范措施，严禁污水排放，并加强船舶污染事故的风险防控，防止船舶溢油等对海域水质造成不利影响。舟山海区特别是舟山外海分布有较广泛的鱼类三场，作业区规划方案实施时应尽量避开鱼类及水产种质资源的特别保护期（</w:t>
      </w:r>
      <w:r>
        <w:rPr>
          <w:rFonts w:hint="eastAsia"/>
        </w:rPr>
        <w:t>4-9</w:t>
      </w:r>
      <w:r>
        <w:rPr>
          <w:rFonts w:hint="eastAsia"/>
        </w:rPr>
        <w:t>月），并加强后续的跟踪评价及生态补偿，以降低对渔业资源的影响。</w:t>
      </w:r>
    </w:p>
    <w:p w14:paraId="5BE49D45" w14:textId="2325F5CE" w:rsidR="001A22D3" w:rsidRDefault="001A22D3" w:rsidP="001A22D3">
      <w:pPr>
        <w:pStyle w:val="123"/>
        <w:spacing w:before="120" w:after="120"/>
      </w:pPr>
      <w:r>
        <w:rPr>
          <w:rFonts w:hint="eastAsia"/>
        </w:rPr>
        <w:t xml:space="preserve">4.2 </w:t>
      </w:r>
      <w:r>
        <w:rPr>
          <w:rFonts w:hint="eastAsia"/>
        </w:rPr>
        <w:t>水环境影响评价结论</w:t>
      </w:r>
    </w:p>
    <w:p w14:paraId="6C724ECF" w14:textId="77777777" w:rsidR="001A22D3" w:rsidRDefault="001A22D3" w:rsidP="001A22D3">
      <w:pPr>
        <w:pStyle w:val="1fffff2"/>
        <w:ind w:firstLine="480"/>
      </w:pPr>
      <w:r>
        <w:rPr>
          <w:rFonts w:hint="eastAsia"/>
        </w:rPr>
        <w:t>预测</w:t>
      </w:r>
      <w:r>
        <w:rPr>
          <w:rFonts w:hint="eastAsia"/>
        </w:rPr>
        <w:t>2030</w:t>
      </w:r>
      <w:r>
        <w:rPr>
          <w:rFonts w:hint="eastAsia"/>
        </w:rPr>
        <w:t>年小李岙作业区规划实施污水产生量合计</w:t>
      </w:r>
      <w:r>
        <w:rPr>
          <w:rFonts w:hint="eastAsia"/>
        </w:rPr>
        <w:t>22.73</w:t>
      </w:r>
      <w:r>
        <w:rPr>
          <w:rFonts w:hint="eastAsia"/>
        </w:rPr>
        <w:t>万</w:t>
      </w:r>
      <w:r>
        <w:rPr>
          <w:rFonts w:hint="eastAsia"/>
        </w:rPr>
        <w:t>t/a</w:t>
      </w:r>
      <w:r>
        <w:rPr>
          <w:rFonts w:hint="eastAsia"/>
        </w:rPr>
        <w:t>，其中港口生活污水、含油污水产生量分别为</w:t>
      </w:r>
      <w:r>
        <w:rPr>
          <w:rFonts w:hint="eastAsia"/>
        </w:rPr>
        <w:t>21.44</w:t>
      </w:r>
      <w:r>
        <w:rPr>
          <w:rFonts w:hint="eastAsia"/>
        </w:rPr>
        <w:t>、</w:t>
      </w:r>
      <w:r>
        <w:rPr>
          <w:rFonts w:hint="eastAsia"/>
        </w:rPr>
        <w:t>0.016</w:t>
      </w:r>
      <w:r>
        <w:rPr>
          <w:rFonts w:hint="eastAsia"/>
        </w:rPr>
        <w:t>吨，船舶生活污水、含油污水产生量分别为</w:t>
      </w:r>
      <w:r>
        <w:rPr>
          <w:rFonts w:hint="eastAsia"/>
        </w:rPr>
        <w:t>0.13</w:t>
      </w:r>
      <w:r>
        <w:rPr>
          <w:rFonts w:hint="eastAsia"/>
        </w:rPr>
        <w:t>、</w:t>
      </w:r>
      <w:r>
        <w:rPr>
          <w:rFonts w:hint="eastAsia"/>
        </w:rPr>
        <w:t>0.67</w:t>
      </w:r>
      <w:r>
        <w:rPr>
          <w:rFonts w:hint="eastAsia"/>
        </w:rPr>
        <w:t>吨。主要污染物中，</w:t>
      </w:r>
      <w:r>
        <w:rPr>
          <w:rFonts w:hint="eastAsia"/>
        </w:rPr>
        <w:t>COD</w:t>
      </w:r>
      <w:r>
        <w:rPr>
          <w:rFonts w:hint="eastAsia"/>
        </w:rPr>
        <w:t>、</w:t>
      </w:r>
      <w:r>
        <w:rPr>
          <w:rFonts w:hint="eastAsia"/>
        </w:rPr>
        <w:t>NH3-N</w:t>
      </w:r>
      <w:r>
        <w:rPr>
          <w:rFonts w:hint="eastAsia"/>
        </w:rPr>
        <w:t>、石油类分别为</w:t>
      </w:r>
      <w:r>
        <w:rPr>
          <w:rFonts w:hint="eastAsia"/>
        </w:rPr>
        <w:t>75.51</w:t>
      </w:r>
      <w:r>
        <w:rPr>
          <w:rFonts w:hint="eastAsia"/>
        </w:rPr>
        <w:t>、</w:t>
      </w:r>
      <w:r>
        <w:rPr>
          <w:rFonts w:hint="eastAsia"/>
        </w:rPr>
        <w:t>11.87</w:t>
      </w:r>
      <w:r>
        <w:rPr>
          <w:rFonts w:hint="eastAsia"/>
        </w:rPr>
        <w:t>、</w:t>
      </w:r>
      <w:r>
        <w:rPr>
          <w:rFonts w:hint="eastAsia"/>
        </w:rPr>
        <w:t>33.82 t/a</w:t>
      </w:r>
      <w:r>
        <w:rPr>
          <w:rFonts w:hint="eastAsia"/>
        </w:rPr>
        <w:t>。</w:t>
      </w:r>
    </w:p>
    <w:p w14:paraId="784646DE" w14:textId="77777777" w:rsidR="001A22D3" w:rsidRDefault="001A22D3" w:rsidP="001A22D3">
      <w:pPr>
        <w:pStyle w:val="1fffff2"/>
        <w:ind w:firstLine="480"/>
      </w:pPr>
      <w:r>
        <w:rPr>
          <w:rFonts w:hint="eastAsia"/>
        </w:rPr>
        <w:t>建议小李岙作业区自建生活污水预处理设施，达标后回用或排入金塘污水处理厂，或自建生活污水处理站，经过污水深度处理系统处理达到《城市污水再生利用</w:t>
      </w:r>
      <w:r>
        <w:rPr>
          <w:rFonts w:hint="eastAsia"/>
        </w:rPr>
        <w:t xml:space="preserve"> </w:t>
      </w:r>
      <w:r>
        <w:rPr>
          <w:rFonts w:hint="eastAsia"/>
        </w:rPr>
        <w:t>城市杂用水水质》</w:t>
      </w:r>
      <w:r>
        <w:rPr>
          <w:rFonts w:hint="eastAsia"/>
        </w:rPr>
        <w:t>(GB/T 18920-2002)</w:t>
      </w:r>
      <w:r>
        <w:rPr>
          <w:rFonts w:hint="eastAsia"/>
        </w:rPr>
        <w:t>要求后回用于港区绿化、道路清洗、消防用水等。在罐区周边建设排水沟收集初期雨水及储罐清洗废水等，并自建油污水处理系统，经处理达标后回用，污油泥交由有资质的危废处置单位接收处置。船舶污水可通过与舟山海航洗舱服务有限公司、舟山中海洗舱有限公司、舟山市鑫顺船舶洗舱服务公司、金色海洋船舶洗舱有限公司等有资质的船舶接收单位签订协议进行接收处置。</w:t>
      </w:r>
    </w:p>
    <w:p w14:paraId="3B19B39A" w14:textId="5E2FB43D" w:rsidR="001A22D3" w:rsidRDefault="001A22D3" w:rsidP="001A22D3">
      <w:pPr>
        <w:pStyle w:val="123"/>
        <w:spacing w:before="120" w:after="120"/>
      </w:pPr>
      <w:r>
        <w:rPr>
          <w:rFonts w:hint="eastAsia"/>
        </w:rPr>
        <w:t xml:space="preserve">4.3 </w:t>
      </w:r>
      <w:r>
        <w:rPr>
          <w:rFonts w:hint="eastAsia"/>
        </w:rPr>
        <w:t>大气环境影响评价结论</w:t>
      </w:r>
    </w:p>
    <w:p w14:paraId="640BE5A6" w14:textId="77777777" w:rsidR="001A22D3" w:rsidRDefault="001A22D3" w:rsidP="001A22D3">
      <w:pPr>
        <w:pStyle w:val="1fffff2"/>
        <w:ind w:firstLine="480"/>
      </w:pPr>
      <w:r>
        <w:rPr>
          <w:rFonts w:hint="eastAsia"/>
        </w:rPr>
        <w:t>根据大气环境影响预测结果，在采用油气回收等治理设施后，小李岙作业区规划实施后油气排放量约为</w:t>
      </w:r>
      <w:r>
        <w:rPr>
          <w:rFonts w:hint="eastAsia"/>
        </w:rPr>
        <w:t>500 t/a</w:t>
      </w:r>
      <w:r>
        <w:rPr>
          <w:rFonts w:hint="eastAsia"/>
        </w:rPr>
        <w:t>，</w:t>
      </w:r>
      <w:r>
        <w:rPr>
          <w:rFonts w:hint="eastAsia"/>
        </w:rPr>
        <w:t>2030</w:t>
      </w:r>
      <w:r>
        <w:rPr>
          <w:rFonts w:hint="eastAsia"/>
        </w:rPr>
        <w:t>年评价区域</w:t>
      </w:r>
      <w:r>
        <w:rPr>
          <w:rFonts w:hint="eastAsia"/>
        </w:rPr>
        <w:t>NMHC</w:t>
      </w:r>
      <w:r>
        <w:rPr>
          <w:rFonts w:hint="eastAsia"/>
        </w:rPr>
        <w:t>小时最大落地浓度为</w:t>
      </w:r>
      <w:r>
        <w:rPr>
          <w:rFonts w:hint="eastAsia"/>
        </w:rPr>
        <w:t>60.17µg/m3</w:t>
      </w:r>
      <w:r>
        <w:rPr>
          <w:rFonts w:hint="eastAsia"/>
        </w:rPr>
        <w:t>，占标率为</w:t>
      </w:r>
      <w:r>
        <w:rPr>
          <w:rFonts w:hint="eastAsia"/>
        </w:rPr>
        <w:t>3.01%</w:t>
      </w:r>
      <w:r>
        <w:rPr>
          <w:rFonts w:hint="eastAsia"/>
        </w:rPr>
        <w:t>；叠加规划和评价范围内同类污染源后，</w:t>
      </w:r>
      <w:r>
        <w:rPr>
          <w:rFonts w:hint="eastAsia"/>
        </w:rPr>
        <w:t>2030</w:t>
      </w:r>
      <w:r>
        <w:rPr>
          <w:rFonts w:hint="eastAsia"/>
        </w:rPr>
        <w:t>年评价区域</w:t>
      </w:r>
      <w:r>
        <w:rPr>
          <w:rFonts w:hint="eastAsia"/>
        </w:rPr>
        <w:t>NMHC</w:t>
      </w:r>
      <w:r>
        <w:rPr>
          <w:rFonts w:hint="eastAsia"/>
        </w:rPr>
        <w:t>小时最大落地浓度为</w:t>
      </w:r>
      <w:r>
        <w:rPr>
          <w:rFonts w:hint="eastAsia"/>
        </w:rPr>
        <w:t>60.84µg/m3</w:t>
      </w:r>
      <w:r>
        <w:rPr>
          <w:rFonts w:hint="eastAsia"/>
        </w:rPr>
        <w:t>，占标率为</w:t>
      </w:r>
      <w:r>
        <w:rPr>
          <w:rFonts w:hint="eastAsia"/>
        </w:rPr>
        <w:t>3.04%</w:t>
      </w:r>
      <w:r>
        <w:rPr>
          <w:rFonts w:hint="eastAsia"/>
        </w:rPr>
        <w:t>，均能满足《大气污染物综合排放标准详解》中的</w:t>
      </w:r>
      <w:r>
        <w:rPr>
          <w:rFonts w:hint="eastAsia"/>
        </w:rPr>
        <w:t>2.0mg/m3</w:t>
      </w:r>
      <w:r>
        <w:rPr>
          <w:rFonts w:hint="eastAsia"/>
        </w:rPr>
        <w:t>浓度限值要求。</w:t>
      </w:r>
    </w:p>
    <w:p w14:paraId="3775EED1" w14:textId="77777777" w:rsidR="001A22D3" w:rsidRDefault="001A22D3" w:rsidP="001A22D3">
      <w:pPr>
        <w:pStyle w:val="1fffff2"/>
        <w:ind w:firstLine="480"/>
      </w:pPr>
      <w:r>
        <w:rPr>
          <w:rFonts w:hint="eastAsia"/>
        </w:rPr>
        <w:t>规划实施后，小李岙作业区油船大气污染物排放量最多的是</w:t>
      </w:r>
      <w:r>
        <w:rPr>
          <w:rFonts w:hint="eastAsia"/>
        </w:rPr>
        <w:t>NOx</w:t>
      </w:r>
      <w:r>
        <w:rPr>
          <w:rFonts w:hint="eastAsia"/>
        </w:rPr>
        <w:t>，其次是</w:t>
      </w:r>
      <w:r>
        <w:rPr>
          <w:rFonts w:hint="eastAsia"/>
        </w:rPr>
        <w:t>SO2</w:t>
      </w:r>
      <w:r>
        <w:rPr>
          <w:rFonts w:hint="eastAsia"/>
        </w:rPr>
        <w:t>。</w:t>
      </w:r>
      <w:r>
        <w:rPr>
          <w:rFonts w:hint="eastAsia"/>
        </w:rPr>
        <w:t>2030</w:t>
      </w:r>
      <w:r>
        <w:rPr>
          <w:rFonts w:hint="eastAsia"/>
        </w:rPr>
        <w:t>年大约排放</w:t>
      </w:r>
      <w:r>
        <w:rPr>
          <w:rFonts w:hint="eastAsia"/>
        </w:rPr>
        <w:t>179.97</w:t>
      </w:r>
      <w:r>
        <w:rPr>
          <w:rFonts w:hint="eastAsia"/>
        </w:rPr>
        <w:t>吨</w:t>
      </w:r>
      <w:r>
        <w:rPr>
          <w:rFonts w:hint="eastAsia"/>
        </w:rPr>
        <w:t>NOx</w:t>
      </w:r>
      <w:r>
        <w:rPr>
          <w:rFonts w:hint="eastAsia"/>
        </w:rPr>
        <w:t>，</w:t>
      </w:r>
      <w:r>
        <w:rPr>
          <w:rFonts w:hint="eastAsia"/>
        </w:rPr>
        <w:t>34.34</w:t>
      </w:r>
      <w:r>
        <w:rPr>
          <w:rFonts w:hint="eastAsia"/>
        </w:rPr>
        <w:t>吨</w:t>
      </w:r>
      <w:r>
        <w:rPr>
          <w:rFonts w:hint="eastAsia"/>
        </w:rPr>
        <w:t>SO2</w:t>
      </w:r>
      <w:r>
        <w:rPr>
          <w:rFonts w:hint="eastAsia"/>
        </w:rPr>
        <w:t>，主要集中在船舶停靠和巡航阶段。船舶的废气为无组织排放源，具有近距离的污染特点，且属于流动污染源，大气污染物扩散范围有限，对周围区域的大气环境影响较小。</w:t>
      </w:r>
    </w:p>
    <w:p w14:paraId="425795C7" w14:textId="2E0AD7AF" w:rsidR="001A22D3" w:rsidRDefault="001A22D3" w:rsidP="001A22D3">
      <w:pPr>
        <w:pStyle w:val="123"/>
        <w:spacing w:before="120" w:after="120"/>
      </w:pPr>
      <w:r>
        <w:rPr>
          <w:rFonts w:hint="eastAsia"/>
        </w:rPr>
        <w:t xml:space="preserve">4.4 </w:t>
      </w:r>
      <w:r>
        <w:rPr>
          <w:rFonts w:hint="eastAsia"/>
        </w:rPr>
        <w:t>声环境影响评价结论</w:t>
      </w:r>
    </w:p>
    <w:p w14:paraId="3519C291" w14:textId="77777777" w:rsidR="001A22D3" w:rsidRDefault="001A22D3" w:rsidP="001A22D3">
      <w:pPr>
        <w:pStyle w:val="1fffff2"/>
        <w:ind w:firstLine="480"/>
      </w:pPr>
      <w:r>
        <w:rPr>
          <w:rFonts w:hint="eastAsia"/>
        </w:rPr>
        <w:t>规划实施后，建议高噪声码头区工人的工作时间控制在</w:t>
      </w:r>
      <w:r>
        <w:rPr>
          <w:rFonts w:hint="eastAsia"/>
        </w:rPr>
        <w:t>6</w:t>
      </w:r>
      <w:r>
        <w:rPr>
          <w:rFonts w:hint="eastAsia"/>
        </w:rPr>
        <w:t>小时以内较为适宜，可采取四班倒的换班工作制；建议港口的配套设施应以建设在距港界超过</w:t>
      </w:r>
      <w:r>
        <w:rPr>
          <w:rFonts w:hint="eastAsia"/>
        </w:rPr>
        <w:t>80m</w:t>
      </w:r>
      <w:r>
        <w:rPr>
          <w:rFonts w:hint="eastAsia"/>
        </w:rPr>
        <w:t>。同时，应采用先进的装卸设备和工艺，进一步减少装卸作业噪声的影响。</w:t>
      </w:r>
    </w:p>
    <w:p w14:paraId="384A1542" w14:textId="77777777" w:rsidR="001A22D3" w:rsidRDefault="001A22D3" w:rsidP="001A22D3">
      <w:pPr>
        <w:pStyle w:val="1fffff2"/>
        <w:ind w:firstLine="480"/>
      </w:pPr>
      <w:r>
        <w:rPr>
          <w:rFonts w:hint="eastAsia"/>
        </w:rPr>
        <w:t>目前，小李岙作业区所在地为近郊农村，未进行环境噪声标准适应区划分，若按照居住区要求，受港区噪声影响的区域不超过</w:t>
      </w:r>
      <w:r>
        <w:rPr>
          <w:rFonts w:hint="eastAsia"/>
        </w:rPr>
        <w:t>150m</w:t>
      </w:r>
      <w:r>
        <w:rPr>
          <w:rFonts w:hint="eastAsia"/>
        </w:rPr>
        <w:t>；若按照工业企业噪声功能区划分，则其影响距离在</w:t>
      </w:r>
      <w:r>
        <w:rPr>
          <w:rFonts w:hint="eastAsia"/>
        </w:rPr>
        <w:t>50m</w:t>
      </w:r>
      <w:r>
        <w:rPr>
          <w:rFonts w:hint="eastAsia"/>
        </w:rPr>
        <w:t>以内。因此，针对本次规划新增的作业区，应参照以上控制距离，实施声污染防治管理。</w:t>
      </w:r>
    </w:p>
    <w:p w14:paraId="0D1E63FD" w14:textId="5330C345" w:rsidR="001A22D3" w:rsidRDefault="001A22D3" w:rsidP="001A22D3">
      <w:pPr>
        <w:pStyle w:val="123"/>
        <w:spacing w:before="120" w:after="120"/>
      </w:pPr>
      <w:r>
        <w:rPr>
          <w:rFonts w:hint="eastAsia"/>
        </w:rPr>
        <w:t xml:space="preserve">4.5 </w:t>
      </w:r>
      <w:r>
        <w:rPr>
          <w:rFonts w:hint="eastAsia"/>
        </w:rPr>
        <w:t>固体废弃物影响评价结论</w:t>
      </w:r>
    </w:p>
    <w:p w14:paraId="61EEA0AC" w14:textId="77777777" w:rsidR="001A22D3" w:rsidRDefault="001A22D3" w:rsidP="001A22D3">
      <w:pPr>
        <w:pStyle w:val="1fffff2"/>
        <w:ind w:firstLine="480"/>
      </w:pPr>
      <w:r>
        <w:rPr>
          <w:rFonts w:hint="eastAsia"/>
        </w:rPr>
        <w:t>根据前文对本规划的固废产生量的预测，到</w:t>
      </w:r>
      <w:r>
        <w:rPr>
          <w:rFonts w:hint="eastAsia"/>
        </w:rPr>
        <w:t>2030</w:t>
      </w:r>
      <w:r>
        <w:rPr>
          <w:rFonts w:hint="eastAsia"/>
        </w:rPr>
        <w:t>年，小李岙作业区规划实施后生活垃圾产生量约</w:t>
      </w:r>
      <w:r>
        <w:rPr>
          <w:rFonts w:hint="eastAsia"/>
        </w:rPr>
        <w:t>66t/a</w:t>
      </w:r>
      <w:r>
        <w:rPr>
          <w:rFonts w:hint="eastAsia"/>
        </w:rPr>
        <w:t>，船舶垃圾产生量约</w:t>
      </w:r>
      <w:r>
        <w:rPr>
          <w:rFonts w:hint="eastAsia"/>
        </w:rPr>
        <w:t>25t/a</w:t>
      </w:r>
      <w:r>
        <w:rPr>
          <w:rFonts w:hint="eastAsia"/>
        </w:rPr>
        <w:t>，废矿物油等危险废物产生量为</w:t>
      </w:r>
      <w:r>
        <w:rPr>
          <w:rFonts w:hint="eastAsia"/>
        </w:rPr>
        <w:t>15t/a</w:t>
      </w:r>
      <w:r>
        <w:rPr>
          <w:rFonts w:hint="eastAsia"/>
        </w:rPr>
        <w:t>。由于当地的船舶污染物接收单位能力较强，作业区可依托城镇生活垃圾处理厂，港区规划实施不会明显增加区域固体废物产生量。只要对固体废物进行及时接收处理，固体废物不会对周围环境造成不利影响。</w:t>
      </w:r>
    </w:p>
    <w:p w14:paraId="1A96D66E" w14:textId="30FF2C56" w:rsidR="001A22D3" w:rsidRDefault="001A22D3" w:rsidP="001A22D3">
      <w:pPr>
        <w:pStyle w:val="123"/>
        <w:spacing w:before="120" w:after="120"/>
      </w:pPr>
      <w:r>
        <w:rPr>
          <w:rFonts w:hint="eastAsia"/>
        </w:rPr>
        <w:t xml:space="preserve">4.6 </w:t>
      </w:r>
      <w:r>
        <w:rPr>
          <w:rFonts w:hint="eastAsia"/>
        </w:rPr>
        <w:t>环境风险评价结论</w:t>
      </w:r>
    </w:p>
    <w:p w14:paraId="27ACFBAD" w14:textId="0C857263" w:rsidR="001A22D3" w:rsidRDefault="001A22D3" w:rsidP="001A22D3">
      <w:pPr>
        <w:pStyle w:val="1fffff2"/>
        <w:ind w:firstLine="480"/>
      </w:pPr>
      <w:r>
        <w:rPr>
          <w:rFonts w:hint="eastAsia"/>
        </w:rPr>
        <w:t>小李岙作业区规划实施后主要环境风险事故类型为溢油事故。经预测，操作性溢油事故规模约为</w:t>
      </w:r>
      <w:r>
        <w:rPr>
          <w:rFonts w:hint="eastAsia"/>
        </w:rPr>
        <w:t>261t</w:t>
      </w:r>
      <w:r>
        <w:rPr>
          <w:rFonts w:hint="eastAsia"/>
        </w:rPr>
        <w:t>，海难性溢油事故规模约为</w:t>
      </w:r>
      <w:r>
        <w:rPr>
          <w:rFonts w:hint="eastAsia"/>
        </w:rPr>
        <w:t>15000</w:t>
      </w:r>
      <w:r>
        <w:rPr>
          <w:rFonts w:hint="eastAsia"/>
        </w:rPr>
        <w:t>吨。高风险水域为（</w:t>
      </w:r>
      <w:r>
        <w:rPr>
          <w:rFonts w:hint="eastAsia"/>
        </w:rPr>
        <w:t>1</w:t>
      </w:r>
      <w:r>
        <w:rPr>
          <w:rFonts w:hint="eastAsia"/>
        </w:rPr>
        <w:t>）港区东侧定线制航道和野鸭山</w:t>
      </w:r>
      <w:r>
        <w:rPr>
          <w:rFonts w:hint="eastAsia"/>
        </w:rPr>
        <w:t>1</w:t>
      </w:r>
      <w:r>
        <w:rPr>
          <w:rFonts w:hint="eastAsia"/>
        </w:rPr>
        <w:t>号锚地、</w:t>
      </w:r>
      <w:r>
        <w:rPr>
          <w:rFonts w:hint="eastAsia"/>
        </w:rPr>
        <w:t>2</w:t>
      </w:r>
      <w:r>
        <w:rPr>
          <w:rFonts w:hint="eastAsia"/>
        </w:rPr>
        <w:t>号锚地的交汇水域；（</w:t>
      </w:r>
      <w:r>
        <w:rPr>
          <w:rFonts w:hint="eastAsia"/>
        </w:rPr>
        <w:t>2</w:t>
      </w:r>
      <w:r>
        <w:rPr>
          <w:rFonts w:hint="eastAsia"/>
        </w:rPr>
        <w:t>）小李岙作业区码头前沿水域和油船临时锚位水域。</w:t>
      </w:r>
    </w:p>
    <w:p w14:paraId="323FDACA" w14:textId="77777777" w:rsidR="001A22D3" w:rsidRDefault="001A22D3" w:rsidP="001A22D3">
      <w:pPr>
        <w:pStyle w:val="1fffff2"/>
        <w:ind w:firstLine="480"/>
      </w:pPr>
      <w:r>
        <w:rPr>
          <w:rFonts w:hint="eastAsia"/>
        </w:rPr>
        <w:t>小李岙作业区溢油情景模拟结果表明，一旦发生溢油事故，油膜存在较大可能污染五峙山列岛省级海洋特别保护区、杭州湾河口海岸镇海段湿地、灰鳖洋重要渔业海域，并对普陀山旅游区等环境敏感资源产生较大不利影响，若不及时采取措施，油膜还会对东海带鱼国家级水产种质资源保护区等环境敏感资源造成影响。</w:t>
      </w:r>
    </w:p>
    <w:p w14:paraId="56B94109" w14:textId="77777777" w:rsidR="001A22D3" w:rsidRDefault="001A22D3" w:rsidP="001A22D3">
      <w:pPr>
        <w:pStyle w:val="1fffff2"/>
        <w:ind w:firstLine="480"/>
      </w:pPr>
      <w:r>
        <w:rPr>
          <w:rFonts w:hint="eastAsia"/>
        </w:rPr>
        <w:t>通过对宁波舟山港总体规划和本轮规划的</w:t>
      </w:r>
      <w:r>
        <w:rPr>
          <w:rFonts w:hint="eastAsia"/>
        </w:rPr>
        <w:t>24</w:t>
      </w:r>
      <w:r>
        <w:rPr>
          <w:rFonts w:hint="eastAsia"/>
        </w:rPr>
        <w:t>个大型原油泊位进行溢油模拟分析，结果表明本轮小李岙作业区原油码头规划调整方案新增溢油风险值约为</w:t>
      </w:r>
      <w:r>
        <w:rPr>
          <w:rFonts w:hint="eastAsia"/>
        </w:rPr>
        <w:t>803.1</w:t>
      </w:r>
      <w:r>
        <w:rPr>
          <w:rFonts w:hint="eastAsia"/>
        </w:rPr>
        <w:t>，占区域现状溢油风险值的</w:t>
      </w:r>
      <w:r>
        <w:rPr>
          <w:rFonts w:hint="eastAsia"/>
        </w:rPr>
        <w:t>22%</w:t>
      </w:r>
      <w:r>
        <w:rPr>
          <w:rFonts w:hint="eastAsia"/>
        </w:rPr>
        <w:t>，小于提出的削减方案的溢油风险值</w:t>
      </w:r>
      <w:r>
        <w:rPr>
          <w:rFonts w:hint="eastAsia"/>
        </w:rPr>
        <w:t>1037.7</w:t>
      </w:r>
      <w:r>
        <w:rPr>
          <w:rFonts w:hint="eastAsia"/>
        </w:rPr>
        <w:t>。从区域溢油风险总值来看，本轮规划新增溢油风险值小于削减的溢油风险值，本轮规划的实施不会造成区域溢油风险水平的增加。</w:t>
      </w:r>
    </w:p>
    <w:p w14:paraId="24D5BF46" w14:textId="696A0F3E" w:rsidR="00893DC0" w:rsidRPr="00323971" w:rsidRDefault="001A22D3" w:rsidP="001A22D3">
      <w:pPr>
        <w:pStyle w:val="1fffff2"/>
        <w:ind w:firstLine="480"/>
      </w:pPr>
      <w:r>
        <w:rPr>
          <w:rFonts w:hint="eastAsia"/>
        </w:rPr>
        <w:t>从局部溢油高风险水域来看，由于小李岙作业区原油泊位集中布局，而削减的</w:t>
      </w:r>
      <w:r>
        <w:rPr>
          <w:rFonts w:hint="eastAsia"/>
        </w:rPr>
        <w:t>3</w:t>
      </w:r>
      <w:r>
        <w:rPr>
          <w:rFonts w:hint="eastAsia"/>
        </w:rPr>
        <w:t>个原油泊位布置较为分散，因此规划实施后造成局部高风险水域风险值有明显增加，大于上轮规划高风险水域风险峰值。相比于原规划，本轮小李岙作业区原油泊位布局空间分布更趋向于集中分布，更有利于风险的集中管控。</w:t>
      </w:r>
    </w:p>
    <w:p w14:paraId="2DD00BC3" w14:textId="1EEAFCB4" w:rsidR="00893DC0" w:rsidRDefault="00C77A13" w:rsidP="00893DC0">
      <w:pPr>
        <w:pStyle w:val="114"/>
        <w:spacing w:before="120" w:after="120"/>
      </w:pPr>
      <w:r>
        <w:rPr>
          <w:rFonts w:hint="eastAsia"/>
        </w:rPr>
        <w:t>5</w:t>
      </w:r>
      <w:r w:rsidR="00893DC0">
        <w:rPr>
          <w:rFonts w:hint="eastAsia"/>
        </w:rPr>
        <w:t xml:space="preserve"> </w:t>
      </w:r>
      <w:r w:rsidR="00893DC0">
        <w:rPr>
          <w:rFonts w:hint="eastAsia"/>
        </w:rPr>
        <w:t>资源承载力分析</w:t>
      </w:r>
    </w:p>
    <w:p w14:paraId="050BB2A8" w14:textId="77777777" w:rsidR="005724B7" w:rsidRPr="005724B7" w:rsidRDefault="005724B7" w:rsidP="005724B7">
      <w:pPr>
        <w:pStyle w:val="1fffff2"/>
        <w:ind w:firstLine="480"/>
      </w:pPr>
      <w:r w:rsidRPr="005724B7">
        <w:rPr>
          <w:rFonts w:hint="eastAsia"/>
        </w:rPr>
        <w:t>金塘港区小李岙作业区规划方案调整涉及自然岸线</w:t>
      </w:r>
      <w:r w:rsidRPr="005724B7">
        <w:rPr>
          <w:rFonts w:hint="eastAsia"/>
        </w:rPr>
        <w:t>2870m</w:t>
      </w:r>
      <w:r w:rsidRPr="005724B7">
        <w:rPr>
          <w:rFonts w:hint="eastAsia"/>
        </w:rPr>
        <w:t>，约占全市海岸线总长的</w:t>
      </w:r>
      <w:r w:rsidRPr="005724B7">
        <w:rPr>
          <w:rFonts w:hint="eastAsia"/>
        </w:rPr>
        <w:t>0.12%</w:t>
      </w:r>
      <w:r w:rsidRPr="005724B7">
        <w:rPr>
          <w:rFonts w:hint="eastAsia"/>
        </w:rPr>
        <w:t>，岸线资源可以支撑小李岙作业区规划调整方案的实施。</w:t>
      </w:r>
    </w:p>
    <w:p w14:paraId="2CD19958" w14:textId="77777777" w:rsidR="005724B7" w:rsidRPr="005724B7" w:rsidRDefault="005724B7" w:rsidP="005724B7">
      <w:pPr>
        <w:pStyle w:val="1fffff2"/>
        <w:ind w:firstLine="480"/>
      </w:pPr>
      <w:r w:rsidRPr="005724B7">
        <w:rPr>
          <w:rFonts w:hint="eastAsia"/>
        </w:rPr>
        <w:t>根据预测，本次规划日最高用水量约为</w:t>
      </w:r>
      <w:r w:rsidRPr="005724B7">
        <w:rPr>
          <w:rFonts w:hint="eastAsia"/>
        </w:rPr>
        <w:t>0.96</w:t>
      </w:r>
      <w:r w:rsidRPr="005724B7">
        <w:rPr>
          <w:rFonts w:hint="eastAsia"/>
        </w:rPr>
        <w:t>万吨，占金塘岛总供水规模的</w:t>
      </w:r>
      <w:r w:rsidRPr="005724B7">
        <w:rPr>
          <w:rFonts w:hint="eastAsia"/>
        </w:rPr>
        <w:t>10%</w:t>
      </w:r>
      <w:r w:rsidRPr="005724B7">
        <w:rPr>
          <w:rFonts w:hint="eastAsia"/>
        </w:rPr>
        <w:t>，水资源不会对金塘港区小李岙作业区规划实施造成资源性制约。</w:t>
      </w:r>
    </w:p>
    <w:p w14:paraId="7FF4954A" w14:textId="77777777" w:rsidR="005724B7" w:rsidRPr="005724B7" w:rsidRDefault="005724B7" w:rsidP="005724B7">
      <w:pPr>
        <w:pStyle w:val="1fffff2"/>
        <w:ind w:firstLine="480"/>
      </w:pPr>
      <w:r w:rsidRPr="005724B7">
        <w:rPr>
          <w:rFonts w:hint="eastAsia"/>
        </w:rPr>
        <w:t>本次金塘港区小李岙作业区规划调整方案后方陆域约</w:t>
      </w:r>
      <w:r w:rsidRPr="005724B7">
        <w:rPr>
          <w:rFonts w:hint="eastAsia"/>
        </w:rPr>
        <w:t>1</w:t>
      </w:r>
      <w:r w:rsidRPr="005724B7">
        <w:rPr>
          <w:rFonts w:hint="eastAsia"/>
        </w:rPr>
        <w:t>平方公里，且通过开山方式形成，降低了对现有土地资源的压力。后方陆域面积仅占舟山市交通、水利用地的</w:t>
      </w:r>
      <w:r w:rsidRPr="005724B7">
        <w:rPr>
          <w:rFonts w:hint="eastAsia"/>
        </w:rPr>
        <w:t>1%</w:t>
      </w:r>
      <w:r w:rsidRPr="005724B7">
        <w:rPr>
          <w:rFonts w:hint="eastAsia"/>
        </w:rPr>
        <w:t>，因此土地资源不会成为小李岙作业区规划实施的资源性约束条件。</w:t>
      </w:r>
    </w:p>
    <w:p w14:paraId="65102D4B" w14:textId="25EFE8B0" w:rsidR="005724B7" w:rsidRPr="005724B7" w:rsidRDefault="00C77A13" w:rsidP="005724B7">
      <w:pPr>
        <w:pStyle w:val="114"/>
        <w:spacing w:before="120" w:after="120"/>
      </w:pPr>
      <w:r>
        <w:rPr>
          <w:rFonts w:hint="eastAsia"/>
        </w:rPr>
        <w:t>6</w:t>
      </w:r>
      <w:r w:rsidR="005724B7">
        <w:rPr>
          <w:rFonts w:hint="eastAsia"/>
        </w:rPr>
        <w:t xml:space="preserve"> </w:t>
      </w:r>
      <w:r w:rsidR="005724B7" w:rsidRPr="005724B7">
        <w:t>环境合理性</w:t>
      </w:r>
      <w:r w:rsidR="005724B7">
        <w:rPr>
          <w:rFonts w:hint="eastAsia"/>
        </w:rPr>
        <w:t>分析</w:t>
      </w:r>
    </w:p>
    <w:p w14:paraId="38A6885D" w14:textId="77777777" w:rsidR="005724B7" w:rsidRPr="005724B7" w:rsidRDefault="005724B7" w:rsidP="005724B7">
      <w:pPr>
        <w:pStyle w:val="1fffff2"/>
        <w:ind w:firstLine="480"/>
      </w:pPr>
      <w:r w:rsidRPr="005724B7">
        <w:rPr>
          <w:rFonts w:hint="eastAsia"/>
        </w:rPr>
        <w:t>（</w:t>
      </w:r>
      <w:r w:rsidRPr="005724B7">
        <w:rPr>
          <w:rFonts w:hint="eastAsia"/>
        </w:rPr>
        <w:t>1</w:t>
      </w:r>
      <w:r w:rsidRPr="005724B7">
        <w:rPr>
          <w:rFonts w:hint="eastAsia"/>
        </w:rPr>
        <w:t>）规划</w:t>
      </w:r>
      <w:r w:rsidRPr="005724B7">
        <w:t>发展目标的环境合理性</w:t>
      </w:r>
    </w:p>
    <w:p w14:paraId="67CA23C3" w14:textId="77777777" w:rsidR="005724B7" w:rsidRPr="005724B7" w:rsidRDefault="005724B7" w:rsidP="005724B7">
      <w:pPr>
        <w:pStyle w:val="1fffff2"/>
        <w:ind w:firstLine="480"/>
      </w:pPr>
      <w:r w:rsidRPr="005724B7">
        <w:rPr>
          <w:rFonts w:hint="eastAsia"/>
        </w:rPr>
        <w:t>小李岙作业区</w:t>
      </w:r>
      <w:r w:rsidRPr="005724B7">
        <w:t>规划调整方案</w:t>
      </w:r>
      <w:r w:rsidRPr="005724B7">
        <w:rPr>
          <w:rFonts w:hint="eastAsia"/>
        </w:rPr>
        <w:t>是落实浙江自贸区油气全产业链开发开放国家战略的</w:t>
      </w:r>
      <w:r w:rsidRPr="005724B7">
        <w:t>重要依托，</w:t>
      </w:r>
      <w:r w:rsidRPr="005724B7">
        <w:rPr>
          <w:rFonts w:hint="eastAsia"/>
        </w:rPr>
        <w:t>是保障重大石化基地原油供应便利和安全的关键支撑，是新形势下优化宁波舟山港原油系统布局的内在要求，维持了</w:t>
      </w:r>
      <w:r w:rsidRPr="005724B7">
        <w:t>区域溢油风险总值不增加，</w:t>
      </w:r>
      <w:r w:rsidRPr="005724B7">
        <w:rPr>
          <w:rFonts w:hint="eastAsia"/>
        </w:rPr>
        <w:t>规划</w:t>
      </w:r>
      <w:r w:rsidRPr="005724B7">
        <w:t>目标具备</w:t>
      </w:r>
      <w:r w:rsidRPr="005724B7">
        <w:rPr>
          <w:rFonts w:hint="eastAsia"/>
        </w:rPr>
        <w:t>环境</w:t>
      </w:r>
      <w:r w:rsidRPr="005724B7">
        <w:t>合理性。</w:t>
      </w:r>
    </w:p>
    <w:p w14:paraId="50CAD0B9" w14:textId="77777777" w:rsidR="005724B7" w:rsidRPr="005724B7" w:rsidRDefault="005724B7" w:rsidP="005724B7">
      <w:pPr>
        <w:pStyle w:val="1fffff2"/>
        <w:ind w:firstLine="480"/>
      </w:pPr>
      <w:r w:rsidRPr="005724B7">
        <w:rPr>
          <w:rFonts w:hint="eastAsia"/>
        </w:rPr>
        <w:t>（</w:t>
      </w:r>
      <w:r w:rsidRPr="005724B7">
        <w:t>2</w:t>
      </w:r>
      <w:r w:rsidRPr="005724B7">
        <w:rPr>
          <w:rFonts w:hint="eastAsia"/>
        </w:rPr>
        <w:t>）岸线规划方案环境合理性</w:t>
      </w:r>
    </w:p>
    <w:p w14:paraId="0FB61DBB" w14:textId="77777777" w:rsidR="005724B7" w:rsidRPr="005724B7" w:rsidRDefault="005724B7" w:rsidP="005724B7">
      <w:pPr>
        <w:pStyle w:val="1fffff2"/>
        <w:ind w:firstLine="480"/>
      </w:pPr>
      <w:r w:rsidRPr="005724B7">
        <w:rPr>
          <w:rFonts w:hint="eastAsia"/>
        </w:rPr>
        <w:t>小李岙作业区规划调整方案岸线利用规划（</w:t>
      </w:r>
      <w:r w:rsidRPr="005724B7">
        <w:rPr>
          <w:rFonts w:hint="eastAsia"/>
        </w:rPr>
        <w:t>1</w:t>
      </w:r>
      <w:r w:rsidRPr="005724B7">
        <w:rPr>
          <w:rFonts w:hint="eastAsia"/>
        </w:rPr>
        <w:t>）位于“舟山群岛新区发展规划环评”划定的禁止开发岸段；（</w:t>
      </w:r>
      <w:r w:rsidRPr="005724B7">
        <w:rPr>
          <w:rFonts w:hint="eastAsia"/>
        </w:rPr>
        <w:t>2</w:t>
      </w:r>
      <w:r w:rsidRPr="005724B7">
        <w:rPr>
          <w:rFonts w:hint="eastAsia"/>
        </w:rPr>
        <w:t>）位于《浙江省海岸线保护与利用规划》限制开发岸线“</w:t>
      </w:r>
      <w:r w:rsidRPr="005724B7">
        <w:rPr>
          <w:rFonts w:hint="eastAsia"/>
        </w:rPr>
        <w:t xml:space="preserve">467 </w:t>
      </w:r>
      <w:r w:rsidRPr="005724B7">
        <w:rPr>
          <w:rFonts w:hint="eastAsia"/>
        </w:rPr>
        <w:t>金塘岛东岸段”。</w:t>
      </w:r>
    </w:p>
    <w:p w14:paraId="589F3E36" w14:textId="77777777" w:rsidR="005724B7" w:rsidRPr="005724B7" w:rsidRDefault="005724B7" w:rsidP="005724B7">
      <w:pPr>
        <w:pStyle w:val="1fffff2"/>
        <w:ind w:firstLine="480"/>
      </w:pPr>
      <w:r w:rsidRPr="005724B7">
        <w:rPr>
          <w:rFonts w:hint="eastAsia"/>
        </w:rPr>
        <w:t>生态环境影响预测与分析表明，小李岙作业区周边海域</w:t>
      </w:r>
      <w:r w:rsidRPr="005724B7">
        <w:rPr>
          <w:rFonts w:hint="eastAsia"/>
        </w:rPr>
        <w:t>10km</w:t>
      </w:r>
      <w:r w:rsidRPr="005724B7">
        <w:rPr>
          <w:rFonts w:hint="eastAsia"/>
        </w:rPr>
        <w:t>内无重要的生态环境敏感目标，距离灰鳖洋产卵场约为</w:t>
      </w:r>
      <w:r w:rsidRPr="005724B7">
        <w:rPr>
          <w:rFonts w:hint="eastAsia"/>
        </w:rPr>
        <w:t>30km</w:t>
      </w:r>
      <w:r w:rsidRPr="005724B7">
        <w:rPr>
          <w:rFonts w:hint="eastAsia"/>
        </w:rPr>
        <w:t>、距离五峙山列岛海洋保护区约为</w:t>
      </w:r>
      <w:r w:rsidRPr="005724B7">
        <w:rPr>
          <w:rFonts w:hint="eastAsia"/>
        </w:rPr>
        <w:t>21km</w:t>
      </w:r>
      <w:r w:rsidRPr="005724B7">
        <w:rPr>
          <w:rFonts w:hint="eastAsia"/>
        </w:rPr>
        <w:t>，不占用鱼类三场一通道，不会对渔业资源产生显著影响。</w:t>
      </w:r>
    </w:p>
    <w:p w14:paraId="70228F0E" w14:textId="77777777" w:rsidR="005724B7" w:rsidRPr="005724B7" w:rsidRDefault="005724B7" w:rsidP="005724B7">
      <w:pPr>
        <w:pStyle w:val="1fffff2"/>
        <w:ind w:firstLine="480"/>
      </w:pPr>
      <w:r w:rsidRPr="005724B7">
        <w:rPr>
          <w:rFonts w:hint="eastAsia"/>
        </w:rPr>
        <w:t>小李岙作业区新增</w:t>
      </w:r>
      <w:r w:rsidRPr="005724B7">
        <w:rPr>
          <w:rFonts w:hint="eastAsia"/>
        </w:rPr>
        <w:t>3</w:t>
      </w:r>
      <w:r w:rsidRPr="005724B7">
        <w:rPr>
          <w:rFonts w:hint="eastAsia"/>
        </w:rPr>
        <w:t>个</w:t>
      </w:r>
      <w:r w:rsidRPr="005724B7">
        <w:rPr>
          <w:rFonts w:hint="eastAsia"/>
        </w:rPr>
        <w:t>30</w:t>
      </w:r>
      <w:r w:rsidRPr="005724B7">
        <w:rPr>
          <w:rFonts w:hint="eastAsia"/>
        </w:rPr>
        <w:t>万吨级以上原油泊位，同时在大榭港区、外钓岛、鼠浪湖作业区削减</w:t>
      </w:r>
      <w:r w:rsidRPr="005724B7">
        <w:rPr>
          <w:rFonts w:hint="eastAsia"/>
        </w:rPr>
        <w:t>3</w:t>
      </w:r>
      <w:r w:rsidRPr="005724B7">
        <w:rPr>
          <w:rFonts w:hint="eastAsia"/>
        </w:rPr>
        <w:t>个</w:t>
      </w:r>
      <w:r w:rsidRPr="005724B7">
        <w:rPr>
          <w:rFonts w:hint="eastAsia"/>
        </w:rPr>
        <w:t>30</w:t>
      </w:r>
      <w:r w:rsidRPr="005724B7">
        <w:rPr>
          <w:rFonts w:hint="eastAsia"/>
        </w:rPr>
        <w:t>万吨级原油泊位，维持区域规划原油泊位数量不增加，环境风险预测与评价表明本轮规划新增溢油风险值小于削减的溢油风险值，规划实施不会造成区域溢油风险水平的增加。相比于原规划，本轮规划原油泊位布局空间分布更趋向于集中分布，更有利于风险的集中管控。</w:t>
      </w:r>
    </w:p>
    <w:p w14:paraId="78D70C6F" w14:textId="77777777" w:rsidR="005724B7" w:rsidRPr="005724B7" w:rsidRDefault="005724B7" w:rsidP="005724B7">
      <w:pPr>
        <w:pStyle w:val="1fffff2"/>
        <w:ind w:firstLine="480"/>
      </w:pPr>
      <w:r w:rsidRPr="005724B7">
        <w:rPr>
          <w:rFonts w:hint="eastAsia"/>
        </w:rPr>
        <w:t>《宁波</w:t>
      </w:r>
      <w:r w:rsidRPr="005724B7">
        <w:rPr>
          <w:rFonts w:hint="eastAsia"/>
        </w:rPr>
        <w:t>-</w:t>
      </w:r>
      <w:r w:rsidRPr="005724B7">
        <w:rPr>
          <w:rFonts w:hint="eastAsia"/>
        </w:rPr>
        <w:t>舟山港总体规划（</w:t>
      </w:r>
      <w:r w:rsidRPr="005724B7">
        <w:rPr>
          <w:rFonts w:hint="eastAsia"/>
        </w:rPr>
        <w:t>2014-2030</w:t>
      </w:r>
      <w:r w:rsidRPr="005724B7">
        <w:rPr>
          <w:rFonts w:hint="eastAsia"/>
        </w:rPr>
        <w:t>年）》规划小李岙岸段划为</w:t>
      </w:r>
      <w:r w:rsidRPr="005724B7">
        <w:rPr>
          <w:rFonts w:hint="eastAsia"/>
        </w:rPr>
        <w:t>III</w:t>
      </w:r>
      <w:r w:rsidRPr="005724B7">
        <w:rPr>
          <w:rFonts w:hint="eastAsia"/>
        </w:rPr>
        <w:t>类港口岸线，发展方向和功能定位尚不明确，开发使用需经专题论证。本轮规划小李岙作业区明确油品运输功能，通过环境影响预测与评价，在实施生态补偿及修复、增殖放流、自然岸线占补平衡等生态保护措施，加强区域溢油应急能力建设，提升环境风险防控能力的前提下，小李岙作业区岸线规划具备环境合理性。</w:t>
      </w:r>
    </w:p>
    <w:p w14:paraId="6D05045E" w14:textId="77777777" w:rsidR="005724B7" w:rsidRPr="005724B7" w:rsidRDefault="005724B7" w:rsidP="005724B7">
      <w:pPr>
        <w:pStyle w:val="1fffff2"/>
        <w:ind w:firstLine="480"/>
      </w:pPr>
      <w:r w:rsidRPr="005724B7">
        <w:rPr>
          <w:rFonts w:hint="eastAsia"/>
        </w:rPr>
        <w:t>（</w:t>
      </w:r>
      <w:r w:rsidRPr="005724B7">
        <w:rPr>
          <w:rFonts w:hint="eastAsia"/>
        </w:rPr>
        <w:t>3</w:t>
      </w:r>
      <w:r w:rsidRPr="005724B7">
        <w:rPr>
          <w:rFonts w:hint="eastAsia"/>
        </w:rPr>
        <w:t>）港区空间布局环境合理性分析</w:t>
      </w:r>
    </w:p>
    <w:p w14:paraId="748588B3" w14:textId="77777777" w:rsidR="005724B7" w:rsidRPr="005724B7" w:rsidRDefault="005724B7" w:rsidP="005724B7">
      <w:pPr>
        <w:pStyle w:val="1fffff2"/>
        <w:ind w:firstLine="480"/>
      </w:pPr>
      <w:r w:rsidRPr="005724B7">
        <w:rPr>
          <w:rFonts w:hint="eastAsia"/>
        </w:rPr>
        <w:t>本次规划小李岙作业区设置</w:t>
      </w:r>
      <w:r w:rsidRPr="005724B7">
        <w:rPr>
          <w:rFonts w:hint="eastAsia"/>
        </w:rPr>
        <w:t>3</w:t>
      </w:r>
      <w:r w:rsidRPr="005724B7">
        <w:rPr>
          <w:rFonts w:hint="eastAsia"/>
        </w:rPr>
        <w:t>个</w:t>
      </w:r>
      <w:r w:rsidRPr="005724B7">
        <w:rPr>
          <w:rFonts w:hint="eastAsia"/>
        </w:rPr>
        <w:t>30</w:t>
      </w:r>
      <w:r w:rsidRPr="005724B7">
        <w:rPr>
          <w:rFonts w:hint="eastAsia"/>
        </w:rPr>
        <w:t>万吨级原油泊位，占用陆域面积约</w:t>
      </w:r>
      <w:r w:rsidRPr="005724B7">
        <w:rPr>
          <w:rFonts w:hint="eastAsia"/>
        </w:rPr>
        <w:t>1km2</w:t>
      </w:r>
      <w:r w:rsidRPr="005724B7">
        <w:rPr>
          <w:rFonts w:hint="eastAsia"/>
        </w:rPr>
        <w:t>，码头为透水结构，不进行围填海，不占用生态保护红线和生态环境敏感资源，与海洋功能区划、近岸海域环境功能区划等协调。与宁波舟山港总体规划环评成果“油品、干散货负面清单”、舟山市土地利用总体规划等存在不相符。</w:t>
      </w:r>
    </w:p>
    <w:p w14:paraId="41DA334A" w14:textId="77777777" w:rsidR="005724B7" w:rsidRPr="005724B7" w:rsidRDefault="005724B7" w:rsidP="005724B7">
      <w:pPr>
        <w:pStyle w:val="1fffff2"/>
        <w:ind w:firstLine="480"/>
      </w:pPr>
      <w:r w:rsidRPr="005724B7">
        <w:rPr>
          <w:rFonts w:hint="eastAsia"/>
        </w:rPr>
        <w:t>本轮小李岙作业区规划调整布局油品运输功能，不会对周边环境敏感目标和舟山渔场产生明显影响，且宁波舟山港域削减</w:t>
      </w:r>
      <w:r w:rsidRPr="005724B7">
        <w:rPr>
          <w:rFonts w:hint="eastAsia"/>
        </w:rPr>
        <w:t>3</w:t>
      </w:r>
      <w:r w:rsidRPr="005724B7">
        <w:rPr>
          <w:rFonts w:hint="eastAsia"/>
        </w:rPr>
        <w:t>个原油码头，区域溢油风险总值有所降低，原油码头布局更加集中，更加有利于溢油风险管控。小李岙作业区陆域占用基本农田保护区、林业用地区，建议小李岙作业区规划调整方案加强与正在编制的国土空间规划的衔接。</w:t>
      </w:r>
    </w:p>
    <w:p w14:paraId="6AEE65E3" w14:textId="77777777" w:rsidR="005724B7" w:rsidRPr="005724B7" w:rsidRDefault="005724B7" w:rsidP="005724B7">
      <w:pPr>
        <w:pStyle w:val="1fffff2"/>
        <w:ind w:firstLine="480"/>
      </w:pPr>
      <w:r w:rsidRPr="005724B7">
        <w:rPr>
          <w:rFonts w:hint="eastAsia"/>
        </w:rPr>
        <w:t>从港口空间布局角度看，本次规划调整具有较好的环境合理性。</w:t>
      </w:r>
    </w:p>
    <w:p w14:paraId="56C7A4A8" w14:textId="77777777" w:rsidR="005724B7" w:rsidRPr="005724B7" w:rsidRDefault="005724B7" w:rsidP="005724B7">
      <w:pPr>
        <w:pStyle w:val="1fffff2"/>
        <w:ind w:firstLine="482"/>
        <w:rPr>
          <w:b/>
        </w:rPr>
      </w:pPr>
      <w:r w:rsidRPr="005724B7">
        <w:rPr>
          <w:rFonts w:hint="eastAsia"/>
          <w:b/>
        </w:rPr>
        <w:t>（</w:t>
      </w:r>
      <w:r w:rsidRPr="005724B7">
        <w:rPr>
          <w:rFonts w:hint="eastAsia"/>
          <w:b/>
        </w:rPr>
        <w:t>4</w:t>
      </w:r>
      <w:r w:rsidRPr="005724B7">
        <w:rPr>
          <w:rFonts w:hint="eastAsia"/>
          <w:b/>
        </w:rPr>
        <w:t>）水域</w:t>
      </w:r>
      <w:r w:rsidRPr="005724B7">
        <w:rPr>
          <w:b/>
        </w:rPr>
        <w:t>规划的环境</w:t>
      </w:r>
      <w:r w:rsidRPr="005724B7">
        <w:rPr>
          <w:rFonts w:hint="eastAsia"/>
          <w:b/>
        </w:rPr>
        <w:t>合理性</w:t>
      </w:r>
    </w:p>
    <w:p w14:paraId="4404B026" w14:textId="77777777" w:rsidR="005724B7" w:rsidRPr="005724B7" w:rsidRDefault="005724B7" w:rsidP="005724B7">
      <w:pPr>
        <w:pStyle w:val="1fffff2"/>
        <w:ind w:firstLine="480"/>
      </w:pPr>
      <w:r w:rsidRPr="005724B7">
        <w:rPr>
          <w:rFonts w:hint="eastAsia"/>
        </w:rPr>
        <w:t>本次</w:t>
      </w:r>
      <w:r w:rsidRPr="005724B7">
        <w:t>规划航道</w:t>
      </w:r>
      <w:r w:rsidRPr="005724B7">
        <w:rPr>
          <w:rFonts w:hint="eastAsia"/>
        </w:rPr>
        <w:t>、</w:t>
      </w:r>
      <w:r w:rsidRPr="005724B7">
        <w:t>锚地均为现状</w:t>
      </w:r>
      <w:r w:rsidRPr="005724B7">
        <w:rPr>
          <w:rFonts w:hint="eastAsia"/>
        </w:rPr>
        <w:t>航道</w:t>
      </w:r>
      <w:r w:rsidRPr="005724B7">
        <w:t>锚地，</w:t>
      </w:r>
      <w:r w:rsidRPr="005724B7">
        <w:rPr>
          <w:rFonts w:hint="eastAsia"/>
        </w:rPr>
        <w:t>无</w:t>
      </w:r>
      <w:r w:rsidRPr="005724B7">
        <w:t>新增</w:t>
      </w:r>
      <w:r w:rsidRPr="005724B7">
        <w:rPr>
          <w:rFonts w:hint="eastAsia"/>
        </w:rPr>
        <w:t>水域</w:t>
      </w:r>
      <w:r w:rsidRPr="005724B7">
        <w:t>规划，</w:t>
      </w:r>
      <w:r w:rsidRPr="005724B7">
        <w:rPr>
          <w:rFonts w:hint="eastAsia"/>
        </w:rPr>
        <w:t>不涉及</w:t>
      </w:r>
      <w:r w:rsidRPr="005724B7">
        <w:t>疏浚等施工，具备较好的环境合理性。</w:t>
      </w:r>
    </w:p>
    <w:p w14:paraId="244BE1EF" w14:textId="37FCD1A2" w:rsidR="00893DC0" w:rsidRPr="005724B7" w:rsidRDefault="00893DC0" w:rsidP="00893DC0">
      <w:pPr>
        <w:pStyle w:val="1fffff2"/>
        <w:ind w:firstLine="480"/>
        <w:rPr>
          <w:color w:val="FF0000"/>
        </w:rPr>
      </w:pPr>
    </w:p>
    <w:bookmarkEnd w:id="8"/>
    <w:bookmarkEnd w:id="9"/>
    <w:p w14:paraId="7899982F" w14:textId="48F5F2F1" w:rsidR="00910276" w:rsidRDefault="00C77A13">
      <w:pPr>
        <w:pStyle w:val="114"/>
        <w:spacing w:before="120" w:after="120"/>
      </w:pPr>
      <w:r>
        <w:rPr>
          <w:rFonts w:hint="eastAsia"/>
        </w:rPr>
        <w:t>7</w:t>
      </w:r>
      <w:r w:rsidR="00A35533">
        <w:rPr>
          <w:rFonts w:hint="eastAsia"/>
        </w:rPr>
        <w:t xml:space="preserve"> </w:t>
      </w:r>
      <w:r w:rsidR="00A12711" w:rsidRPr="00A12711">
        <w:rPr>
          <w:rFonts w:hint="eastAsia"/>
        </w:rPr>
        <w:t>环境保护措施</w:t>
      </w:r>
    </w:p>
    <w:p w14:paraId="12970FFB" w14:textId="2AE1902D" w:rsidR="001A22D3" w:rsidRPr="001A22D3" w:rsidRDefault="001A22D3" w:rsidP="001A22D3">
      <w:pPr>
        <w:pStyle w:val="aff8"/>
        <w:spacing w:line="480" w:lineRule="exact"/>
        <w:ind w:firstLineChars="0" w:firstLine="0"/>
        <w:jc w:val="center"/>
        <w:rPr>
          <w:rFonts w:eastAsia="黑体"/>
        </w:rPr>
      </w:pPr>
      <w:bookmarkStart w:id="11" w:name="_Ref235966164"/>
      <w:bookmarkStart w:id="12" w:name="_Toc237782852"/>
      <w:r w:rsidRPr="001A22D3">
        <w:rPr>
          <w:rFonts w:eastAsia="黑体" w:hint="eastAsia"/>
        </w:rPr>
        <w:t>表</w:t>
      </w:r>
      <w:bookmarkEnd w:id="11"/>
      <w:r w:rsidR="00C77A13">
        <w:rPr>
          <w:rFonts w:eastAsia="黑体" w:hint="eastAsia"/>
        </w:rPr>
        <w:t>7</w:t>
      </w:r>
      <w:r w:rsidRPr="001A22D3">
        <w:rPr>
          <w:rFonts w:eastAsia="黑体"/>
        </w:rPr>
        <w:t xml:space="preserve">-1 </w:t>
      </w:r>
      <w:r w:rsidRPr="001A22D3">
        <w:rPr>
          <w:rFonts w:eastAsia="黑体" w:hint="eastAsia"/>
        </w:rPr>
        <w:t>本报告要求采取的主要环境减缓措施汇总表</w:t>
      </w:r>
      <w:bookmarkEnd w:id="12"/>
    </w:p>
    <w:tbl>
      <w:tblPr>
        <w:tblW w:w="0" w:type="auto"/>
        <w:jc w:val="center"/>
        <w:tblBorders>
          <w:top w:val="single" w:sz="12"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5"/>
        <w:gridCol w:w="7917"/>
      </w:tblGrid>
      <w:tr w:rsidR="001A22D3" w:rsidRPr="001A22D3" w14:paraId="0EC40EAD" w14:textId="77777777" w:rsidTr="001A22D3">
        <w:trPr>
          <w:jc w:val="center"/>
        </w:trPr>
        <w:tc>
          <w:tcPr>
            <w:tcW w:w="0" w:type="auto"/>
            <w:vAlign w:val="center"/>
            <w:hideMark/>
          </w:tcPr>
          <w:p w14:paraId="484CBECA" w14:textId="77777777" w:rsidR="001A22D3" w:rsidRPr="001A22D3" w:rsidRDefault="001A22D3" w:rsidP="001A22D3">
            <w:pPr>
              <w:adjustRightInd w:val="0"/>
              <w:snapToGrid w:val="0"/>
              <w:jc w:val="center"/>
              <w:rPr>
                <w:rFonts w:ascii="黑体" w:eastAsia="黑体" w:hAnsi="黑体" w:cs="Times New Roman"/>
                <w:szCs w:val="21"/>
              </w:rPr>
            </w:pPr>
            <w:bookmarkStart w:id="13" w:name="_Toc46259318"/>
            <w:bookmarkStart w:id="14" w:name="_Toc47993032"/>
            <w:r w:rsidRPr="001A22D3">
              <w:rPr>
                <w:rFonts w:ascii="黑体" w:eastAsia="黑体" w:hAnsi="黑体" w:cs="Times New Roman" w:hint="eastAsia"/>
                <w:szCs w:val="21"/>
              </w:rPr>
              <w:t>环境要素</w:t>
            </w:r>
            <w:bookmarkEnd w:id="13"/>
            <w:bookmarkEnd w:id="14"/>
          </w:p>
        </w:tc>
        <w:tc>
          <w:tcPr>
            <w:tcW w:w="0" w:type="auto"/>
            <w:vAlign w:val="center"/>
            <w:hideMark/>
          </w:tcPr>
          <w:p w14:paraId="43402479" w14:textId="77777777" w:rsidR="001A22D3" w:rsidRPr="001A22D3" w:rsidRDefault="001A22D3" w:rsidP="001A22D3">
            <w:pPr>
              <w:adjustRightInd w:val="0"/>
              <w:snapToGrid w:val="0"/>
              <w:jc w:val="center"/>
              <w:rPr>
                <w:rFonts w:ascii="黑体" w:eastAsia="黑体" w:hAnsi="黑体" w:cs="Times New Roman"/>
                <w:szCs w:val="21"/>
              </w:rPr>
            </w:pPr>
            <w:bookmarkStart w:id="15" w:name="_Toc46259319"/>
            <w:bookmarkStart w:id="16" w:name="_Toc47993033"/>
            <w:r w:rsidRPr="001A22D3">
              <w:rPr>
                <w:rFonts w:ascii="黑体" w:eastAsia="黑体" w:hAnsi="黑体" w:cs="Times New Roman" w:hint="eastAsia"/>
                <w:szCs w:val="21"/>
              </w:rPr>
              <w:t>主要措施</w:t>
            </w:r>
            <w:bookmarkEnd w:id="15"/>
            <w:bookmarkEnd w:id="16"/>
          </w:p>
        </w:tc>
      </w:tr>
      <w:tr w:rsidR="001A22D3" w:rsidRPr="001A22D3" w14:paraId="40469B7F" w14:textId="77777777" w:rsidTr="001A22D3">
        <w:trPr>
          <w:jc w:val="center"/>
        </w:trPr>
        <w:tc>
          <w:tcPr>
            <w:tcW w:w="0" w:type="auto"/>
            <w:vAlign w:val="center"/>
            <w:hideMark/>
          </w:tcPr>
          <w:p w14:paraId="1273B8B9"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生态环境</w:t>
            </w:r>
          </w:p>
        </w:tc>
        <w:tc>
          <w:tcPr>
            <w:tcW w:w="0" w:type="auto"/>
            <w:vAlign w:val="center"/>
            <w:hideMark/>
          </w:tcPr>
          <w:p w14:paraId="7C825BAF"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szCs w:val="21"/>
              </w:rPr>
              <w:t>1</w:t>
            </w:r>
            <w:r w:rsidRPr="001A22D3">
              <w:rPr>
                <w:rFonts w:ascii="Times New Roman" w:eastAsia="宋体" w:hAnsi="Times New Roman" w:cs="Times New Roman" w:hint="eastAsia"/>
                <w:szCs w:val="21"/>
              </w:rPr>
              <w:t>）港口工程在开山取土过程中应做好事后的生态修复工作，将生态影响降到最低，避免发生水土流失甚至滑坡、崩塌等灾害。港口应加强施工过程中的生态监理，以降低港口建设对陆域生态及景观的影响。</w:t>
            </w:r>
          </w:p>
          <w:p w14:paraId="3004378B"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szCs w:val="21"/>
              </w:rPr>
              <w:t>2</w:t>
            </w:r>
            <w:r w:rsidRPr="001A22D3">
              <w:rPr>
                <w:rFonts w:ascii="Times New Roman" w:eastAsia="宋体" w:hAnsi="Times New Roman" w:cs="Times New Roman" w:hint="eastAsia"/>
                <w:szCs w:val="21"/>
              </w:rPr>
              <w:t>）海域施工建议挖泥作业时应该避开大风、大浪等天气；挖泥作业应采用先进的设备、科学合理的施工工艺；尽量减短工程工期，施工前对施工区域海洋生物进行驱赶。避开施工区主要鱼类的产卵期、育苗期。</w:t>
            </w:r>
          </w:p>
          <w:p w14:paraId="2CD3A9C9"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szCs w:val="21"/>
              </w:rPr>
              <w:t>3</w:t>
            </w:r>
            <w:r w:rsidRPr="001A22D3">
              <w:rPr>
                <w:rFonts w:ascii="Times New Roman" w:eastAsia="宋体" w:hAnsi="Times New Roman" w:cs="Times New Roman" w:hint="eastAsia"/>
                <w:szCs w:val="21"/>
              </w:rPr>
              <w:t>）为防止和减少施工对海域渔业资源的影响，施工时间应避开水产养殖生长期、鱼虾产卵期和休渔季节，缩短水下作业时间。</w:t>
            </w:r>
          </w:p>
          <w:p w14:paraId="4F255923"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szCs w:val="21"/>
              </w:rPr>
              <w:t>4</w:t>
            </w:r>
            <w:r w:rsidRPr="001A22D3">
              <w:rPr>
                <w:rFonts w:ascii="Times New Roman" w:eastAsia="宋体" w:hAnsi="Times New Roman" w:cs="Times New Roman" w:hint="eastAsia"/>
                <w:szCs w:val="21"/>
              </w:rPr>
              <w:t>）对于小李岙作业区规划实施造成的生态损失应予以补偿，补偿工作应在渔业部门的监督和管理下完成。</w:t>
            </w:r>
          </w:p>
          <w:p w14:paraId="66D97ABD"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5</w:t>
            </w:r>
            <w:r w:rsidRPr="001A22D3">
              <w:rPr>
                <w:rFonts w:ascii="Times New Roman" w:eastAsia="宋体" w:hAnsi="Times New Roman" w:cs="Times New Roman" w:hint="eastAsia"/>
                <w:szCs w:val="21"/>
              </w:rPr>
              <w:t>）小李岙作业区规划实施过程应开展生态跟踪评价，建议本规划实施后每隔五年左右进行一次环境影响跟踪评价，并将渔业资源调查作为跟踪评价内容。</w:t>
            </w:r>
          </w:p>
        </w:tc>
      </w:tr>
      <w:tr w:rsidR="001A22D3" w:rsidRPr="001A22D3" w14:paraId="1CC0C75A" w14:textId="77777777" w:rsidTr="001A22D3">
        <w:trPr>
          <w:jc w:val="center"/>
        </w:trPr>
        <w:tc>
          <w:tcPr>
            <w:tcW w:w="0" w:type="auto"/>
            <w:vAlign w:val="center"/>
          </w:tcPr>
          <w:p w14:paraId="6FC8341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水环境</w:t>
            </w:r>
          </w:p>
        </w:tc>
        <w:tc>
          <w:tcPr>
            <w:tcW w:w="0" w:type="auto"/>
            <w:vAlign w:val="center"/>
          </w:tcPr>
          <w:p w14:paraId="6E84730F"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1</w:t>
            </w:r>
            <w:r w:rsidRPr="001A22D3">
              <w:rPr>
                <w:rFonts w:ascii="Times New Roman" w:eastAsia="宋体" w:hAnsi="Times New Roman" w:cs="Times New Roman" w:hint="eastAsia"/>
                <w:szCs w:val="21"/>
              </w:rPr>
              <w:t>）加强施工期水污染防治；</w:t>
            </w:r>
          </w:p>
          <w:p w14:paraId="6A3EF292"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2</w:t>
            </w:r>
            <w:r w:rsidRPr="001A22D3">
              <w:rPr>
                <w:rFonts w:ascii="Times New Roman" w:eastAsia="宋体" w:hAnsi="Times New Roman" w:cs="Times New Roman" w:hint="eastAsia"/>
                <w:szCs w:val="21"/>
              </w:rPr>
              <w:t>）建设生活污水预处理设施，达标后回用或接入市政污水管网，或自建生活污水处理站，港区生活污水经污水处理设施处理达到《城市污水再生利用</w:t>
            </w:r>
            <w:r w:rsidRPr="001A22D3">
              <w:rPr>
                <w:rFonts w:ascii="Times New Roman" w:eastAsia="宋体" w:hAnsi="Times New Roman" w:cs="Times New Roman" w:hint="eastAsia"/>
                <w:szCs w:val="21"/>
              </w:rPr>
              <w:t xml:space="preserve"> </w:t>
            </w:r>
            <w:r w:rsidRPr="001A22D3">
              <w:rPr>
                <w:rFonts w:ascii="Times New Roman" w:eastAsia="宋体" w:hAnsi="Times New Roman" w:cs="Times New Roman" w:hint="eastAsia"/>
                <w:szCs w:val="21"/>
              </w:rPr>
              <w:t>城市杂用水水质》</w:t>
            </w:r>
            <w:r w:rsidRPr="001A22D3">
              <w:rPr>
                <w:rFonts w:ascii="Times New Roman" w:eastAsia="宋体" w:hAnsi="Times New Roman" w:cs="Times New Roman" w:hint="eastAsia"/>
                <w:szCs w:val="21"/>
              </w:rPr>
              <w:t>(GB/T 18920-2002)</w:t>
            </w:r>
            <w:r w:rsidRPr="001A22D3">
              <w:rPr>
                <w:rFonts w:ascii="Times New Roman" w:eastAsia="宋体" w:hAnsi="Times New Roman" w:cs="Times New Roman" w:hint="eastAsia"/>
                <w:szCs w:val="21"/>
              </w:rPr>
              <w:t>标准要求后可用于港区绿化、道路清洗、消防用水等，确保港区生活污水不外排。</w:t>
            </w:r>
          </w:p>
          <w:p w14:paraId="0BECA914"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3</w:t>
            </w:r>
            <w:r w:rsidRPr="001A22D3">
              <w:rPr>
                <w:rFonts w:ascii="Times New Roman" w:eastAsia="宋体" w:hAnsi="Times New Roman" w:cs="Times New Roman" w:hint="eastAsia"/>
                <w:szCs w:val="21"/>
              </w:rPr>
              <w:t>）在罐区周边建设排水沟收集初期雨水及储罐清洗废水等，并自建油污水处理系统，经处理达标后回用，污油泥交由有资质的危废处置单位接收处置。</w:t>
            </w:r>
          </w:p>
          <w:p w14:paraId="111F162C"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4</w:t>
            </w:r>
            <w:r w:rsidRPr="001A22D3">
              <w:rPr>
                <w:rFonts w:ascii="Times New Roman" w:eastAsia="宋体" w:hAnsi="Times New Roman" w:cs="Times New Roman" w:hint="eastAsia"/>
                <w:szCs w:val="21"/>
              </w:rPr>
              <w:t>）船舶污水由有资质的接收单位进行接收处置。</w:t>
            </w:r>
          </w:p>
          <w:p w14:paraId="70A24869"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5</w:t>
            </w:r>
            <w:r w:rsidRPr="001A22D3">
              <w:rPr>
                <w:rFonts w:ascii="Times New Roman" w:eastAsia="宋体" w:hAnsi="Times New Roman" w:cs="Times New Roman" w:hint="eastAsia"/>
                <w:szCs w:val="21"/>
              </w:rPr>
              <w:t>）加强雨水</w:t>
            </w:r>
            <w:r w:rsidRPr="001A22D3">
              <w:rPr>
                <w:rFonts w:ascii="Times New Roman" w:eastAsia="宋体" w:hAnsi="Times New Roman" w:cs="Times New Roman"/>
                <w:szCs w:val="21"/>
              </w:rPr>
              <w:t>资源收集利用。</w:t>
            </w:r>
          </w:p>
        </w:tc>
      </w:tr>
      <w:tr w:rsidR="001A22D3" w:rsidRPr="001A22D3" w14:paraId="7D54FADD" w14:textId="77777777" w:rsidTr="001A22D3">
        <w:trPr>
          <w:jc w:val="center"/>
        </w:trPr>
        <w:tc>
          <w:tcPr>
            <w:tcW w:w="0" w:type="auto"/>
            <w:vAlign w:val="center"/>
          </w:tcPr>
          <w:p w14:paraId="2AAC8E0E"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环境</w:t>
            </w:r>
            <w:r w:rsidRPr="001A22D3">
              <w:rPr>
                <w:rFonts w:ascii="Times New Roman" w:eastAsia="宋体" w:hAnsi="Times New Roman" w:cs="Times New Roman"/>
                <w:szCs w:val="21"/>
              </w:rPr>
              <w:t>空气</w:t>
            </w:r>
          </w:p>
        </w:tc>
        <w:tc>
          <w:tcPr>
            <w:tcW w:w="0" w:type="auto"/>
            <w:vAlign w:val="center"/>
          </w:tcPr>
          <w:p w14:paraId="38D27811"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规划实施过程中应加强大气污染防治。建议小李岙作业区港口建设过程中同步开展油气回收设施建设，油气回收率和除尘率应达到</w:t>
            </w:r>
            <w:r w:rsidRPr="001A22D3">
              <w:rPr>
                <w:rFonts w:ascii="Times New Roman" w:eastAsia="宋体" w:hAnsi="Times New Roman" w:cs="Times New Roman" w:hint="eastAsia"/>
                <w:szCs w:val="21"/>
              </w:rPr>
              <w:t>90%</w:t>
            </w:r>
            <w:r w:rsidRPr="001A22D3">
              <w:rPr>
                <w:rFonts w:ascii="Times New Roman" w:eastAsia="宋体" w:hAnsi="Times New Roman" w:cs="Times New Roman" w:hint="eastAsia"/>
                <w:szCs w:val="21"/>
              </w:rPr>
              <w:t>以上，尽量降低挥发性有机物对周边大气环境的不利影响。</w:t>
            </w:r>
          </w:p>
        </w:tc>
      </w:tr>
      <w:tr w:rsidR="001A22D3" w:rsidRPr="001A22D3" w14:paraId="3210292A" w14:textId="77777777" w:rsidTr="001A22D3">
        <w:trPr>
          <w:jc w:val="center"/>
        </w:trPr>
        <w:tc>
          <w:tcPr>
            <w:tcW w:w="0" w:type="auto"/>
            <w:vAlign w:val="center"/>
          </w:tcPr>
          <w:p w14:paraId="4028F68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噪声</w:t>
            </w:r>
          </w:p>
        </w:tc>
        <w:tc>
          <w:tcPr>
            <w:tcW w:w="0" w:type="auto"/>
            <w:vAlign w:val="center"/>
          </w:tcPr>
          <w:p w14:paraId="7E87929A"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建议针对本次规划港区地形特点，在港区详规和具体布置时，将高噪声场所靠山布置或选择地面曲率大的地方布置。</w:t>
            </w:r>
          </w:p>
        </w:tc>
      </w:tr>
      <w:tr w:rsidR="001A22D3" w:rsidRPr="001A22D3" w14:paraId="4ABC63EE" w14:textId="77777777" w:rsidTr="001A22D3">
        <w:trPr>
          <w:jc w:val="center"/>
        </w:trPr>
        <w:tc>
          <w:tcPr>
            <w:tcW w:w="0" w:type="auto"/>
            <w:vAlign w:val="center"/>
            <w:hideMark/>
          </w:tcPr>
          <w:p w14:paraId="3107F69E"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固体废物</w:t>
            </w:r>
          </w:p>
        </w:tc>
        <w:tc>
          <w:tcPr>
            <w:tcW w:w="0" w:type="auto"/>
            <w:vAlign w:val="center"/>
            <w:hideMark/>
          </w:tcPr>
          <w:p w14:paraId="198CD462"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严格依据相关政策法规对船舶垃圾、港区生产垃圾和生活垃圾进行规范化的接收与处理，并建议逐步健全完善当地的固废收集处理系统。</w:t>
            </w:r>
          </w:p>
        </w:tc>
      </w:tr>
      <w:tr w:rsidR="001A22D3" w:rsidRPr="001A22D3" w14:paraId="581CFD79" w14:textId="77777777" w:rsidTr="001A22D3">
        <w:trPr>
          <w:jc w:val="center"/>
        </w:trPr>
        <w:tc>
          <w:tcPr>
            <w:tcW w:w="0" w:type="auto"/>
            <w:vAlign w:val="center"/>
          </w:tcPr>
          <w:p w14:paraId="3852815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环境</w:t>
            </w:r>
            <w:r w:rsidRPr="001A22D3">
              <w:rPr>
                <w:rFonts w:ascii="Times New Roman" w:eastAsia="宋体" w:hAnsi="Times New Roman" w:cs="Times New Roman"/>
                <w:szCs w:val="21"/>
              </w:rPr>
              <w:t>风险</w:t>
            </w:r>
          </w:p>
        </w:tc>
        <w:tc>
          <w:tcPr>
            <w:tcW w:w="0" w:type="auto"/>
            <w:vAlign w:val="center"/>
          </w:tcPr>
          <w:p w14:paraId="5039E02B"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1</w:t>
            </w:r>
            <w:r w:rsidRPr="001A22D3">
              <w:rPr>
                <w:rFonts w:ascii="Times New Roman" w:eastAsia="宋体" w:hAnsi="Times New Roman" w:cs="Times New Roman" w:hint="eastAsia"/>
                <w:szCs w:val="21"/>
              </w:rPr>
              <w:t>）完善船舶助航、导航、其他船舶禁航等安全措施，加强进出港船舶加强港内航行与靠离泊风险控制。加强油品装卸作业风险防控，落实船岸联检制度，布设围油栏等。</w:t>
            </w:r>
          </w:p>
          <w:p w14:paraId="5759B679"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2</w:t>
            </w:r>
            <w:r w:rsidRPr="001A22D3">
              <w:rPr>
                <w:rFonts w:ascii="Times New Roman" w:eastAsia="宋体" w:hAnsi="Times New Roman" w:cs="Times New Roman" w:hint="eastAsia"/>
                <w:szCs w:val="21"/>
              </w:rPr>
              <w:t>）制定应急预案，建立区域码头联防体系；</w:t>
            </w:r>
          </w:p>
          <w:p w14:paraId="27BA2C88"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3</w:t>
            </w:r>
            <w:r w:rsidRPr="001A22D3">
              <w:rPr>
                <w:rFonts w:ascii="Times New Roman" w:eastAsia="宋体" w:hAnsi="Times New Roman" w:cs="Times New Roman" w:hint="eastAsia"/>
                <w:szCs w:val="21"/>
              </w:rPr>
              <w:t>）加强应急能力建设，作业区配备建设</w:t>
            </w:r>
            <w:r w:rsidRPr="001A22D3">
              <w:rPr>
                <w:rFonts w:ascii="Times New Roman" w:eastAsia="宋体" w:hAnsi="Times New Roman" w:cs="Times New Roman" w:hint="eastAsia"/>
                <w:szCs w:val="21"/>
              </w:rPr>
              <w:t>500</w:t>
            </w:r>
            <w:r w:rsidRPr="001A22D3">
              <w:rPr>
                <w:rFonts w:ascii="Times New Roman" w:eastAsia="宋体" w:hAnsi="Times New Roman" w:cs="Times New Roman" w:hint="eastAsia"/>
                <w:szCs w:val="21"/>
              </w:rPr>
              <w:t>吨溢油应急设备库，配备溢油应急处置船（回收舱容不小于</w:t>
            </w:r>
            <w:r w:rsidRPr="001A22D3">
              <w:rPr>
                <w:rFonts w:ascii="Times New Roman" w:eastAsia="宋体" w:hAnsi="Times New Roman" w:cs="Times New Roman" w:hint="eastAsia"/>
                <w:szCs w:val="21"/>
              </w:rPr>
              <w:t>300</w:t>
            </w:r>
            <w:r w:rsidRPr="001A22D3">
              <w:rPr>
                <w:rFonts w:ascii="Times New Roman" w:eastAsia="宋体" w:hAnsi="Times New Roman" w:cs="Times New Roman" w:hint="eastAsia"/>
                <w:szCs w:val="21"/>
              </w:rPr>
              <w:t>方，收油能力不小于</w:t>
            </w:r>
            <w:r w:rsidRPr="001A22D3">
              <w:rPr>
                <w:rFonts w:ascii="Times New Roman" w:eastAsia="宋体" w:hAnsi="Times New Roman" w:cs="Times New Roman" w:hint="eastAsia"/>
                <w:szCs w:val="21"/>
              </w:rPr>
              <w:t>150m3/h</w:t>
            </w:r>
            <w:r w:rsidRPr="001A22D3">
              <w:rPr>
                <w:rFonts w:ascii="Times New Roman" w:eastAsia="宋体" w:hAnsi="Times New Roman" w:cs="Times New Roman" w:hint="eastAsia"/>
                <w:szCs w:val="21"/>
              </w:rPr>
              <w:t>）；</w:t>
            </w:r>
          </w:p>
          <w:p w14:paraId="2C4B1874"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4</w:t>
            </w:r>
            <w:r w:rsidRPr="001A22D3">
              <w:rPr>
                <w:rFonts w:ascii="Times New Roman" w:eastAsia="宋体" w:hAnsi="Times New Roman" w:cs="Times New Roman" w:hint="eastAsia"/>
                <w:szCs w:val="21"/>
              </w:rPr>
              <w:t>）码头前沿配备溢油监视报警装置；</w:t>
            </w:r>
          </w:p>
          <w:p w14:paraId="57F5D2B6"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5</w:t>
            </w:r>
            <w:r w:rsidRPr="001A22D3">
              <w:rPr>
                <w:rFonts w:ascii="Times New Roman" w:eastAsia="宋体" w:hAnsi="Times New Roman" w:cs="Times New Roman" w:hint="eastAsia"/>
                <w:szCs w:val="21"/>
              </w:rPr>
              <w:t>）装卸油品的码头平台的输油臂和阀门等处应设置围坎和事故收集池；</w:t>
            </w:r>
          </w:p>
          <w:p w14:paraId="0CA16F48"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6</w:t>
            </w:r>
            <w:r w:rsidRPr="001A22D3">
              <w:rPr>
                <w:rFonts w:ascii="Times New Roman" w:eastAsia="宋体" w:hAnsi="Times New Roman" w:cs="Times New Roman" w:hint="eastAsia"/>
                <w:szCs w:val="21"/>
              </w:rPr>
              <w:t>）加强应急队伍建设；</w:t>
            </w:r>
          </w:p>
          <w:p w14:paraId="2836C47F" w14:textId="77777777" w:rsidR="001A22D3" w:rsidRPr="001A22D3" w:rsidRDefault="001A22D3" w:rsidP="001A22D3">
            <w:pPr>
              <w:adjustRightInd w:val="0"/>
              <w:snapToGrid w:val="0"/>
              <w:jc w:val="left"/>
              <w:rPr>
                <w:rFonts w:ascii="Times New Roman" w:eastAsia="宋体" w:hAnsi="Times New Roman" w:cs="Times New Roman"/>
                <w:szCs w:val="21"/>
              </w:rPr>
            </w:pPr>
            <w:r w:rsidRPr="001A22D3">
              <w:rPr>
                <w:rFonts w:ascii="Times New Roman" w:eastAsia="宋体" w:hAnsi="Times New Roman" w:cs="Times New Roman" w:hint="eastAsia"/>
                <w:szCs w:val="21"/>
              </w:rPr>
              <w:t>（</w:t>
            </w:r>
            <w:r w:rsidRPr="001A22D3">
              <w:rPr>
                <w:rFonts w:ascii="Times New Roman" w:eastAsia="宋体" w:hAnsi="Times New Roman" w:cs="Times New Roman" w:hint="eastAsia"/>
                <w:szCs w:val="21"/>
              </w:rPr>
              <w:t>7</w:t>
            </w:r>
            <w:r w:rsidRPr="001A22D3">
              <w:rPr>
                <w:rFonts w:ascii="Times New Roman" w:eastAsia="宋体" w:hAnsi="Times New Roman" w:cs="Times New Roman" w:hint="eastAsia"/>
                <w:szCs w:val="21"/>
              </w:rPr>
              <w:t>）注重对环境敏感资源的防护。</w:t>
            </w:r>
          </w:p>
        </w:tc>
      </w:tr>
    </w:tbl>
    <w:p w14:paraId="07D10530" w14:textId="219EE695" w:rsidR="00910276" w:rsidRDefault="00C77A13">
      <w:pPr>
        <w:pStyle w:val="114"/>
        <w:spacing w:before="120" w:after="120"/>
      </w:pPr>
      <w:bookmarkStart w:id="17" w:name="_Toc45165199"/>
      <w:bookmarkStart w:id="18" w:name="_Toc225824583"/>
      <w:bookmarkStart w:id="19" w:name="_Toc143670527"/>
      <w:bookmarkStart w:id="20" w:name="_Toc45165122"/>
      <w:bookmarkStart w:id="21" w:name="_Toc12000532"/>
      <w:bookmarkStart w:id="22" w:name="_Toc225824591"/>
      <w:r>
        <w:rPr>
          <w:rFonts w:hint="eastAsia"/>
        </w:rPr>
        <w:t xml:space="preserve">8 </w:t>
      </w:r>
      <w:r w:rsidR="001A22D3" w:rsidRPr="001A22D3">
        <w:rPr>
          <w:rFonts w:hint="eastAsia"/>
        </w:rPr>
        <w:t>评价指标</w:t>
      </w:r>
      <w:bookmarkEnd w:id="17"/>
      <w:bookmarkEnd w:id="18"/>
      <w:bookmarkEnd w:id="19"/>
      <w:bookmarkEnd w:id="20"/>
      <w:bookmarkEnd w:id="21"/>
    </w:p>
    <w:p w14:paraId="227392CD" w14:textId="7A3024B3" w:rsidR="001A22D3" w:rsidRPr="001A22D3" w:rsidRDefault="001A22D3" w:rsidP="001A22D3">
      <w:pPr>
        <w:pStyle w:val="aff8"/>
        <w:spacing w:line="480" w:lineRule="exact"/>
        <w:ind w:firstLineChars="0" w:firstLine="0"/>
        <w:jc w:val="center"/>
        <w:rPr>
          <w:rFonts w:eastAsia="黑体"/>
        </w:rPr>
      </w:pPr>
      <w:r w:rsidRPr="001A22D3">
        <w:rPr>
          <w:rFonts w:eastAsia="黑体" w:hint="eastAsia"/>
        </w:rPr>
        <w:t>表</w:t>
      </w:r>
      <w:r w:rsidR="00C77A13">
        <w:rPr>
          <w:rFonts w:eastAsia="黑体" w:hint="eastAsia"/>
        </w:rPr>
        <w:t>8</w:t>
      </w:r>
      <w:r w:rsidRPr="001A22D3">
        <w:rPr>
          <w:rFonts w:eastAsia="黑体"/>
        </w:rPr>
        <w:t xml:space="preserve">-1 </w:t>
      </w:r>
      <w:r w:rsidRPr="001A22D3">
        <w:rPr>
          <w:rFonts w:eastAsia="黑体" w:hint="eastAsia"/>
        </w:rPr>
        <w:t>规划</w:t>
      </w:r>
      <w:r w:rsidRPr="001A22D3">
        <w:rPr>
          <w:rFonts w:eastAsia="黑体"/>
        </w:rPr>
        <w:t>评价指标体系</w:t>
      </w:r>
    </w:p>
    <w:tbl>
      <w:tblPr>
        <w:tblW w:w="5000" w:type="pct"/>
        <w:jc w:val="center"/>
        <w:tblBorders>
          <w:top w:val="single" w:sz="12" w:space="0" w:color="000000"/>
          <w:bottom w:val="single" w:sz="12" w:space="0" w:color="000000"/>
          <w:insideH w:val="single" w:sz="4" w:space="0" w:color="auto"/>
          <w:insideV w:val="single" w:sz="4" w:space="0" w:color="auto"/>
        </w:tblBorders>
        <w:tblLook w:val="04A0" w:firstRow="1" w:lastRow="0" w:firstColumn="1" w:lastColumn="0" w:noHBand="0" w:noVBand="1"/>
      </w:tblPr>
      <w:tblGrid>
        <w:gridCol w:w="436"/>
        <w:gridCol w:w="668"/>
        <w:gridCol w:w="1706"/>
        <w:gridCol w:w="3399"/>
        <w:gridCol w:w="706"/>
        <w:gridCol w:w="1607"/>
      </w:tblGrid>
      <w:tr w:rsidR="001A22D3" w:rsidRPr="001A22D3" w14:paraId="17481CEC" w14:textId="77777777" w:rsidTr="00790958">
        <w:trPr>
          <w:cantSplit/>
          <w:tblHeader/>
          <w:jc w:val="center"/>
        </w:trPr>
        <w:tc>
          <w:tcPr>
            <w:tcW w:w="648" w:type="pct"/>
            <w:gridSpan w:val="2"/>
            <w:vAlign w:val="center"/>
          </w:tcPr>
          <w:p w14:paraId="46D39558" w14:textId="77777777" w:rsidR="001A22D3" w:rsidRPr="001A22D3" w:rsidRDefault="001A22D3" w:rsidP="001A22D3">
            <w:pPr>
              <w:adjustRightInd w:val="0"/>
              <w:snapToGrid w:val="0"/>
              <w:jc w:val="center"/>
              <w:rPr>
                <w:rFonts w:ascii="Times New Roman" w:eastAsia="宋体" w:hAnsi="Times New Roman" w:cs="Times New Roman"/>
                <w:b/>
                <w:szCs w:val="21"/>
              </w:rPr>
            </w:pPr>
            <w:r w:rsidRPr="001A22D3">
              <w:rPr>
                <w:rFonts w:ascii="Times New Roman" w:eastAsia="宋体" w:hAnsi="Times New Roman" w:cs="Times New Roman"/>
                <w:b/>
                <w:szCs w:val="21"/>
              </w:rPr>
              <w:t>环境要素</w:t>
            </w:r>
          </w:p>
        </w:tc>
        <w:tc>
          <w:tcPr>
            <w:tcW w:w="1001" w:type="pct"/>
            <w:vAlign w:val="center"/>
          </w:tcPr>
          <w:p w14:paraId="3E1526C3" w14:textId="77777777" w:rsidR="001A22D3" w:rsidRPr="001A22D3" w:rsidRDefault="001A22D3" w:rsidP="001A22D3">
            <w:pPr>
              <w:adjustRightInd w:val="0"/>
              <w:snapToGrid w:val="0"/>
              <w:jc w:val="center"/>
              <w:rPr>
                <w:rFonts w:ascii="Times New Roman" w:eastAsia="宋体" w:hAnsi="Times New Roman" w:cs="Times New Roman"/>
                <w:b/>
                <w:szCs w:val="21"/>
              </w:rPr>
            </w:pPr>
            <w:r w:rsidRPr="001A22D3">
              <w:rPr>
                <w:rFonts w:ascii="Times New Roman" w:eastAsia="宋体" w:hAnsi="Times New Roman" w:cs="Times New Roman"/>
                <w:b/>
                <w:szCs w:val="21"/>
              </w:rPr>
              <w:t>环境目标</w:t>
            </w:r>
          </w:p>
        </w:tc>
        <w:tc>
          <w:tcPr>
            <w:tcW w:w="1994" w:type="pct"/>
            <w:vAlign w:val="center"/>
          </w:tcPr>
          <w:p w14:paraId="4C7CDFDB" w14:textId="77777777" w:rsidR="001A22D3" w:rsidRPr="001A22D3" w:rsidRDefault="001A22D3" w:rsidP="001A22D3">
            <w:pPr>
              <w:adjustRightInd w:val="0"/>
              <w:snapToGrid w:val="0"/>
              <w:jc w:val="center"/>
              <w:rPr>
                <w:rFonts w:ascii="Times New Roman" w:eastAsia="宋体" w:hAnsi="Times New Roman" w:cs="Times New Roman"/>
                <w:b/>
                <w:szCs w:val="21"/>
              </w:rPr>
            </w:pPr>
            <w:r w:rsidRPr="001A22D3">
              <w:rPr>
                <w:rFonts w:ascii="Times New Roman" w:eastAsia="宋体" w:hAnsi="Times New Roman" w:cs="Times New Roman"/>
                <w:b/>
                <w:szCs w:val="21"/>
              </w:rPr>
              <w:t>评价指标</w:t>
            </w:r>
          </w:p>
        </w:tc>
        <w:tc>
          <w:tcPr>
            <w:tcW w:w="414" w:type="pct"/>
            <w:vAlign w:val="center"/>
          </w:tcPr>
          <w:p w14:paraId="6DA4A64E" w14:textId="77777777" w:rsidR="001A22D3" w:rsidRPr="001A22D3" w:rsidRDefault="001A22D3" w:rsidP="001A22D3">
            <w:pPr>
              <w:adjustRightInd w:val="0"/>
              <w:snapToGrid w:val="0"/>
              <w:jc w:val="center"/>
              <w:rPr>
                <w:rFonts w:ascii="Times New Roman" w:eastAsia="宋体" w:hAnsi="Times New Roman" w:cs="Times New Roman"/>
                <w:b/>
                <w:szCs w:val="21"/>
              </w:rPr>
            </w:pPr>
            <w:r w:rsidRPr="001A22D3">
              <w:rPr>
                <w:rFonts w:ascii="Times New Roman" w:eastAsia="宋体" w:hAnsi="Times New Roman" w:cs="Times New Roman"/>
                <w:b/>
                <w:szCs w:val="21"/>
              </w:rPr>
              <w:t>指标类型</w:t>
            </w:r>
          </w:p>
        </w:tc>
        <w:tc>
          <w:tcPr>
            <w:tcW w:w="943" w:type="pct"/>
            <w:vAlign w:val="center"/>
          </w:tcPr>
          <w:p w14:paraId="608CDEB1" w14:textId="77777777" w:rsidR="001A22D3" w:rsidRPr="001A22D3" w:rsidRDefault="001A22D3" w:rsidP="001A22D3">
            <w:pPr>
              <w:adjustRightInd w:val="0"/>
              <w:snapToGrid w:val="0"/>
              <w:jc w:val="center"/>
              <w:rPr>
                <w:rFonts w:ascii="Times New Roman" w:eastAsia="宋体" w:hAnsi="Times New Roman" w:cs="Times New Roman"/>
                <w:b/>
                <w:szCs w:val="21"/>
              </w:rPr>
            </w:pPr>
            <w:r w:rsidRPr="001A22D3">
              <w:rPr>
                <w:rFonts w:ascii="Times New Roman" w:eastAsia="宋体" w:hAnsi="Times New Roman" w:cs="Times New Roman"/>
                <w:b/>
                <w:szCs w:val="21"/>
              </w:rPr>
              <w:t>标杆或推荐对比指标</w:t>
            </w:r>
          </w:p>
        </w:tc>
      </w:tr>
      <w:tr w:rsidR="001A22D3" w:rsidRPr="001A22D3" w14:paraId="4459E39B" w14:textId="77777777" w:rsidTr="00790958">
        <w:trPr>
          <w:jc w:val="center"/>
        </w:trPr>
        <w:tc>
          <w:tcPr>
            <w:tcW w:w="256" w:type="pct"/>
            <w:vMerge w:val="restart"/>
            <w:vAlign w:val="center"/>
          </w:tcPr>
          <w:p w14:paraId="448A3D6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生态环境</w:t>
            </w:r>
          </w:p>
        </w:tc>
        <w:tc>
          <w:tcPr>
            <w:tcW w:w="392" w:type="pct"/>
            <w:vMerge w:val="restart"/>
            <w:vAlign w:val="center"/>
          </w:tcPr>
          <w:p w14:paraId="0663B1E8"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生态</w:t>
            </w:r>
          </w:p>
          <w:p w14:paraId="39ACB7F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敏感区</w:t>
            </w:r>
          </w:p>
        </w:tc>
        <w:tc>
          <w:tcPr>
            <w:tcW w:w="1001" w:type="pct"/>
            <w:vMerge w:val="restart"/>
            <w:vAlign w:val="center"/>
          </w:tcPr>
          <w:p w14:paraId="32198E4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减少可能对敏感资源造成的危害，保护区域自然资源与生态系统</w:t>
            </w:r>
          </w:p>
        </w:tc>
        <w:tc>
          <w:tcPr>
            <w:tcW w:w="1994" w:type="pct"/>
            <w:vAlign w:val="center"/>
          </w:tcPr>
          <w:p w14:paraId="197387E5"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港口岸线占特殊、重要环境敏感区比重（</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003110B8"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755B22F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0</w:t>
            </w:r>
          </w:p>
        </w:tc>
      </w:tr>
      <w:tr w:rsidR="001A22D3" w:rsidRPr="001A22D3" w14:paraId="27A38FA4" w14:textId="77777777" w:rsidTr="00790958">
        <w:trPr>
          <w:trHeight w:val="272"/>
          <w:jc w:val="center"/>
        </w:trPr>
        <w:tc>
          <w:tcPr>
            <w:tcW w:w="256" w:type="pct"/>
            <w:vMerge/>
            <w:vAlign w:val="center"/>
          </w:tcPr>
          <w:p w14:paraId="477D933D"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37867483"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3C3087E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Merge w:val="restart"/>
            <w:vAlign w:val="center"/>
          </w:tcPr>
          <w:p w14:paraId="2CDA793E" w14:textId="77777777" w:rsidR="001A22D3" w:rsidRPr="001A22D3" w:rsidRDefault="001A22D3" w:rsidP="001A22D3">
            <w:pPr>
              <w:contextualSpacing/>
              <w:jc w:val="center"/>
              <w:rPr>
                <w:rFonts w:ascii="Times New Roman" w:eastAsia="宋体" w:hAnsi="Times New Roman" w:cs="Times New Roman"/>
                <w:szCs w:val="21"/>
              </w:rPr>
            </w:pPr>
            <w:r w:rsidRPr="001A22D3">
              <w:rPr>
                <w:rFonts w:ascii="Times New Roman" w:eastAsia="宋体" w:hAnsi="Times New Roman" w:cs="Times New Roman"/>
                <w:szCs w:val="21"/>
              </w:rPr>
              <w:t>港口运营造成环境质量超标的环境敏感区面积（万</w:t>
            </w:r>
            <w:r w:rsidRPr="001A22D3">
              <w:rPr>
                <w:rFonts w:ascii="Times New Roman" w:eastAsia="宋体" w:hAnsi="Times New Roman" w:cs="Times New Roman"/>
                <w:szCs w:val="21"/>
              </w:rPr>
              <w:t>m</w:t>
            </w:r>
            <w:r w:rsidRPr="001A22D3">
              <w:rPr>
                <w:rFonts w:ascii="Times New Roman" w:eastAsia="宋体" w:hAnsi="Times New Roman" w:cs="Times New Roman"/>
                <w:szCs w:val="21"/>
                <w:vertAlign w:val="superscript"/>
              </w:rPr>
              <w:t>2</w:t>
            </w:r>
            <w:r w:rsidRPr="001A22D3">
              <w:rPr>
                <w:rFonts w:ascii="Times New Roman" w:eastAsia="宋体" w:hAnsi="Times New Roman" w:cs="Times New Roman"/>
                <w:szCs w:val="21"/>
              </w:rPr>
              <w:t>）</w:t>
            </w:r>
          </w:p>
        </w:tc>
        <w:tc>
          <w:tcPr>
            <w:tcW w:w="414" w:type="pct"/>
            <w:vMerge w:val="restart"/>
            <w:vAlign w:val="center"/>
          </w:tcPr>
          <w:p w14:paraId="546A0E9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Merge w:val="restart"/>
            <w:vAlign w:val="center"/>
          </w:tcPr>
          <w:p w14:paraId="03BDE915"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0</w:t>
            </w:r>
          </w:p>
        </w:tc>
      </w:tr>
      <w:tr w:rsidR="001A22D3" w:rsidRPr="001A22D3" w14:paraId="0B17EAA1" w14:textId="77777777" w:rsidTr="00790958">
        <w:trPr>
          <w:trHeight w:val="272"/>
          <w:jc w:val="center"/>
        </w:trPr>
        <w:tc>
          <w:tcPr>
            <w:tcW w:w="256" w:type="pct"/>
            <w:vMerge/>
            <w:vAlign w:val="center"/>
          </w:tcPr>
          <w:p w14:paraId="48CA4538"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restart"/>
            <w:vAlign w:val="center"/>
          </w:tcPr>
          <w:p w14:paraId="12CE497E"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生态影响</w:t>
            </w:r>
          </w:p>
        </w:tc>
        <w:tc>
          <w:tcPr>
            <w:tcW w:w="1001" w:type="pct"/>
            <w:vMerge/>
            <w:vAlign w:val="center"/>
          </w:tcPr>
          <w:p w14:paraId="0EE61994"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Merge/>
            <w:vAlign w:val="center"/>
          </w:tcPr>
          <w:p w14:paraId="2C6FFC16"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414" w:type="pct"/>
            <w:vMerge/>
            <w:vAlign w:val="center"/>
          </w:tcPr>
          <w:p w14:paraId="5F26B01B"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943" w:type="pct"/>
            <w:vMerge/>
            <w:vAlign w:val="center"/>
          </w:tcPr>
          <w:p w14:paraId="6A3EED06" w14:textId="77777777" w:rsidR="001A22D3" w:rsidRPr="001A22D3" w:rsidRDefault="001A22D3" w:rsidP="001A22D3">
            <w:pPr>
              <w:adjustRightInd w:val="0"/>
              <w:snapToGrid w:val="0"/>
              <w:jc w:val="center"/>
              <w:rPr>
                <w:rFonts w:ascii="Times New Roman" w:eastAsia="宋体" w:hAnsi="Times New Roman" w:cs="Times New Roman"/>
                <w:szCs w:val="21"/>
              </w:rPr>
            </w:pPr>
          </w:p>
        </w:tc>
      </w:tr>
      <w:tr w:rsidR="001A22D3" w:rsidRPr="001A22D3" w14:paraId="55C4229D" w14:textId="77777777" w:rsidTr="00790958">
        <w:trPr>
          <w:jc w:val="center"/>
        </w:trPr>
        <w:tc>
          <w:tcPr>
            <w:tcW w:w="256" w:type="pct"/>
            <w:vMerge/>
            <w:vAlign w:val="center"/>
          </w:tcPr>
          <w:p w14:paraId="2F90E819"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6524D71A"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515D0059"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77E3327E" w14:textId="77777777" w:rsidR="001A22D3" w:rsidRPr="001A22D3" w:rsidRDefault="001A22D3" w:rsidP="001A22D3">
            <w:pPr>
              <w:contextualSpacing/>
              <w:jc w:val="center"/>
              <w:rPr>
                <w:rFonts w:ascii="Times New Roman" w:eastAsia="宋体" w:hAnsi="Times New Roman" w:cs="Times New Roman"/>
                <w:szCs w:val="21"/>
              </w:rPr>
            </w:pPr>
            <w:r w:rsidRPr="001A22D3">
              <w:rPr>
                <w:rFonts w:ascii="Times New Roman" w:eastAsia="宋体" w:hAnsi="Times New Roman" w:cs="Times New Roman"/>
                <w:szCs w:val="21"/>
              </w:rPr>
              <w:t>规划实施占用土地的生物量损失（吨</w:t>
            </w:r>
            <w:r w:rsidRPr="001A22D3">
              <w:rPr>
                <w:rFonts w:ascii="Times New Roman" w:eastAsia="宋体" w:hAnsi="Times New Roman" w:cs="Times New Roman"/>
                <w:szCs w:val="21"/>
              </w:rPr>
              <w:t>/</w:t>
            </w:r>
            <w:r w:rsidRPr="001A22D3">
              <w:rPr>
                <w:rFonts w:ascii="Times New Roman" w:eastAsia="宋体" w:hAnsi="Times New Roman" w:cs="Times New Roman"/>
                <w:szCs w:val="21"/>
              </w:rPr>
              <w:t>年）</w:t>
            </w:r>
          </w:p>
        </w:tc>
        <w:tc>
          <w:tcPr>
            <w:tcW w:w="414" w:type="pct"/>
            <w:vAlign w:val="center"/>
          </w:tcPr>
          <w:p w14:paraId="6214F5A5"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5920AE1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4793.79</w:t>
            </w:r>
          </w:p>
        </w:tc>
      </w:tr>
      <w:tr w:rsidR="001A22D3" w:rsidRPr="001A22D3" w14:paraId="15407DE0" w14:textId="77777777" w:rsidTr="00790958">
        <w:trPr>
          <w:trHeight w:val="272"/>
          <w:jc w:val="center"/>
        </w:trPr>
        <w:tc>
          <w:tcPr>
            <w:tcW w:w="256" w:type="pct"/>
            <w:vMerge/>
            <w:vAlign w:val="center"/>
          </w:tcPr>
          <w:p w14:paraId="6070D4F3"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63A6480A"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7D2698B2"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Merge w:val="restart"/>
            <w:vAlign w:val="center"/>
          </w:tcPr>
          <w:p w14:paraId="4CBCE88A" w14:textId="77777777" w:rsidR="001A22D3" w:rsidRPr="001A22D3" w:rsidRDefault="001A22D3" w:rsidP="001A22D3">
            <w:pPr>
              <w:contextualSpacing/>
              <w:jc w:val="center"/>
              <w:rPr>
                <w:rFonts w:ascii="Times New Roman" w:eastAsia="宋体" w:hAnsi="Times New Roman" w:cs="Times New Roman"/>
                <w:szCs w:val="21"/>
              </w:rPr>
            </w:pPr>
            <w:r w:rsidRPr="001A22D3">
              <w:rPr>
                <w:rFonts w:ascii="Times New Roman" w:eastAsia="宋体" w:hAnsi="Times New Roman" w:cs="Times New Roman"/>
                <w:szCs w:val="21"/>
              </w:rPr>
              <w:t>规划实施影响的渔业三场规模（</w:t>
            </w:r>
            <w:r w:rsidRPr="001A22D3">
              <w:rPr>
                <w:rFonts w:ascii="Times New Roman" w:eastAsia="宋体" w:hAnsi="Times New Roman" w:cs="Times New Roman"/>
                <w:szCs w:val="21"/>
              </w:rPr>
              <w:t>km</w:t>
            </w:r>
            <w:r w:rsidRPr="001A22D3">
              <w:rPr>
                <w:rFonts w:ascii="Times New Roman" w:eastAsia="宋体" w:hAnsi="Times New Roman" w:cs="Times New Roman"/>
                <w:szCs w:val="21"/>
              </w:rPr>
              <w:t>）</w:t>
            </w:r>
          </w:p>
        </w:tc>
        <w:tc>
          <w:tcPr>
            <w:tcW w:w="414" w:type="pct"/>
            <w:vMerge w:val="restart"/>
            <w:vAlign w:val="center"/>
          </w:tcPr>
          <w:p w14:paraId="0631C3FD"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Merge w:val="restart"/>
            <w:vAlign w:val="center"/>
          </w:tcPr>
          <w:p w14:paraId="3E3869D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0</w:t>
            </w:r>
          </w:p>
        </w:tc>
      </w:tr>
      <w:tr w:rsidR="001A22D3" w:rsidRPr="001A22D3" w14:paraId="3D72657D" w14:textId="77777777" w:rsidTr="00790958">
        <w:trPr>
          <w:jc w:val="center"/>
        </w:trPr>
        <w:tc>
          <w:tcPr>
            <w:tcW w:w="256" w:type="pct"/>
            <w:vMerge/>
            <w:vAlign w:val="center"/>
          </w:tcPr>
          <w:p w14:paraId="6629B305"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Align w:val="center"/>
          </w:tcPr>
          <w:p w14:paraId="68C5ACF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渔业</w:t>
            </w:r>
          </w:p>
        </w:tc>
        <w:tc>
          <w:tcPr>
            <w:tcW w:w="1001" w:type="pct"/>
            <w:vMerge/>
            <w:vAlign w:val="center"/>
          </w:tcPr>
          <w:p w14:paraId="0288897F"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Merge/>
            <w:vAlign w:val="center"/>
          </w:tcPr>
          <w:p w14:paraId="4B0F8ED9"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414" w:type="pct"/>
            <w:vMerge/>
            <w:vAlign w:val="center"/>
          </w:tcPr>
          <w:p w14:paraId="2EE80024"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943" w:type="pct"/>
            <w:vMerge/>
            <w:vAlign w:val="center"/>
          </w:tcPr>
          <w:p w14:paraId="155A1F60" w14:textId="77777777" w:rsidR="001A22D3" w:rsidRPr="001A22D3" w:rsidRDefault="001A22D3" w:rsidP="001A22D3">
            <w:pPr>
              <w:adjustRightInd w:val="0"/>
              <w:snapToGrid w:val="0"/>
              <w:jc w:val="center"/>
              <w:rPr>
                <w:rFonts w:ascii="Times New Roman" w:eastAsia="宋体" w:hAnsi="Times New Roman" w:cs="Times New Roman"/>
                <w:szCs w:val="21"/>
              </w:rPr>
            </w:pPr>
          </w:p>
        </w:tc>
      </w:tr>
      <w:tr w:rsidR="001A22D3" w:rsidRPr="001A22D3" w14:paraId="44CFB555" w14:textId="77777777" w:rsidTr="00790958">
        <w:trPr>
          <w:jc w:val="center"/>
        </w:trPr>
        <w:tc>
          <w:tcPr>
            <w:tcW w:w="256" w:type="pct"/>
            <w:vMerge w:val="restart"/>
            <w:vAlign w:val="center"/>
          </w:tcPr>
          <w:p w14:paraId="68AC4E6A"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污染排放</w:t>
            </w:r>
          </w:p>
        </w:tc>
        <w:tc>
          <w:tcPr>
            <w:tcW w:w="392" w:type="pct"/>
            <w:vMerge w:val="restart"/>
            <w:vAlign w:val="center"/>
          </w:tcPr>
          <w:p w14:paraId="354928D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水环境</w:t>
            </w:r>
          </w:p>
        </w:tc>
        <w:tc>
          <w:tcPr>
            <w:tcW w:w="1001" w:type="pct"/>
            <w:vMerge w:val="restart"/>
            <w:vAlign w:val="center"/>
          </w:tcPr>
          <w:p w14:paraId="52B00B35"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控制水环境污染，降低水域风险事故的危害</w:t>
            </w:r>
          </w:p>
        </w:tc>
        <w:tc>
          <w:tcPr>
            <w:tcW w:w="1994" w:type="pct"/>
            <w:vAlign w:val="center"/>
          </w:tcPr>
          <w:p w14:paraId="46AAC0F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港区污水排放总量（万吨</w:t>
            </w:r>
            <w:r w:rsidRPr="001A22D3">
              <w:rPr>
                <w:rFonts w:ascii="Times New Roman" w:eastAsia="宋体" w:hAnsi="Times New Roman" w:cs="Times New Roman"/>
                <w:szCs w:val="21"/>
              </w:rPr>
              <w:t>/</w:t>
            </w:r>
            <w:r w:rsidRPr="001A22D3">
              <w:rPr>
                <w:rFonts w:ascii="Times New Roman" w:eastAsia="宋体" w:hAnsi="Times New Roman" w:cs="Times New Roman"/>
                <w:szCs w:val="21"/>
              </w:rPr>
              <w:t>年）</w:t>
            </w:r>
          </w:p>
        </w:tc>
        <w:tc>
          <w:tcPr>
            <w:tcW w:w="414" w:type="pct"/>
            <w:vAlign w:val="center"/>
          </w:tcPr>
          <w:p w14:paraId="1FB91C2C"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1B7A7B0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22.73</w:t>
            </w:r>
          </w:p>
        </w:tc>
      </w:tr>
      <w:tr w:rsidR="001A22D3" w:rsidRPr="001A22D3" w14:paraId="6E4F6BCD" w14:textId="77777777" w:rsidTr="00790958">
        <w:trPr>
          <w:jc w:val="center"/>
        </w:trPr>
        <w:tc>
          <w:tcPr>
            <w:tcW w:w="256" w:type="pct"/>
            <w:vMerge/>
            <w:vAlign w:val="center"/>
          </w:tcPr>
          <w:p w14:paraId="6F6C5146"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2976CAA4"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4D48B1BF"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78D7C0C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船舶污水排放总量（万吨</w:t>
            </w:r>
            <w:r w:rsidRPr="001A22D3">
              <w:rPr>
                <w:rFonts w:ascii="Times New Roman" w:eastAsia="宋体" w:hAnsi="Times New Roman" w:cs="Times New Roman"/>
                <w:szCs w:val="21"/>
              </w:rPr>
              <w:t>/</w:t>
            </w:r>
            <w:r w:rsidRPr="001A22D3">
              <w:rPr>
                <w:rFonts w:ascii="Times New Roman" w:eastAsia="宋体" w:hAnsi="Times New Roman" w:cs="Times New Roman"/>
                <w:szCs w:val="21"/>
              </w:rPr>
              <w:t>年）</w:t>
            </w:r>
          </w:p>
        </w:tc>
        <w:tc>
          <w:tcPr>
            <w:tcW w:w="414" w:type="pct"/>
            <w:vAlign w:val="center"/>
          </w:tcPr>
          <w:p w14:paraId="080A9A3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19C9D079"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0.80</w:t>
            </w:r>
          </w:p>
        </w:tc>
      </w:tr>
      <w:tr w:rsidR="001A22D3" w:rsidRPr="001A22D3" w14:paraId="7D091907" w14:textId="77777777" w:rsidTr="00790958">
        <w:trPr>
          <w:jc w:val="center"/>
        </w:trPr>
        <w:tc>
          <w:tcPr>
            <w:tcW w:w="256" w:type="pct"/>
            <w:vMerge/>
            <w:vAlign w:val="center"/>
          </w:tcPr>
          <w:p w14:paraId="77E77A0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06404CD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6BCF6FF2"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1006937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港口</w:t>
            </w:r>
            <w:r w:rsidRPr="001A22D3">
              <w:rPr>
                <w:rFonts w:ascii="Times New Roman" w:eastAsia="宋体" w:hAnsi="Times New Roman" w:cs="Times New Roman"/>
                <w:szCs w:val="21"/>
              </w:rPr>
              <w:t>COD</w:t>
            </w:r>
            <w:r w:rsidRPr="001A22D3">
              <w:rPr>
                <w:rFonts w:ascii="Times New Roman" w:eastAsia="宋体" w:hAnsi="Times New Roman" w:cs="Times New Roman"/>
                <w:szCs w:val="21"/>
              </w:rPr>
              <w:t>排放总量（吨</w:t>
            </w:r>
            <w:r w:rsidRPr="001A22D3">
              <w:rPr>
                <w:rFonts w:ascii="Times New Roman" w:eastAsia="宋体" w:hAnsi="Times New Roman" w:cs="Times New Roman"/>
                <w:szCs w:val="21"/>
              </w:rPr>
              <w:t>/</w:t>
            </w:r>
            <w:r w:rsidRPr="001A22D3">
              <w:rPr>
                <w:rFonts w:ascii="Times New Roman" w:eastAsia="宋体" w:hAnsi="Times New Roman" w:cs="Times New Roman"/>
                <w:szCs w:val="21"/>
              </w:rPr>
              <w:t>年）</w:t>
            </w:r>
          </w:p>
        </w:tc>
        <w:tc>
          <w:tcPr>
            <w:tcW w:w="414" w:type="pct"/>
            <w:vAlign w:val="center"/>
          </w:tcPr>
          <w:p w14:paraId="6753520E"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027FD488"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75.5.1</w:t>
            </w:r>
          </w:p>
        </w:tc>
      </w:tr>
      <w:tr w:rsidR="001A22D3" w:rsidRPr="001A22D3" w14:paraId="3E84CEFA" w14:textId="77777777" w:rsidTr="00790958">
        <w:trPr>
          <w:jc w:val="center"/>
        </w:trPr>
        <w:tc>
          <w:tcPr>
            <w:tcW w:w="256" w:type="pct"/>
            <w:vMerge/>
            <w:vAlign w:val="center"/>
          </w:tcPr>
          <w:p w14:paraId="61122784"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1082DB2E"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071F409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54FDA24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港口石油类排放总量（吨</w:t>
            </w:r>
            <w:r w:rsidRPr="001A22D3">
              <w:rPr>
                <w:rFonts w:ascii="Times New Roman" w:eastAsia="宋体" w:hAnsi="Times New Roman" w:cs="Times New Roman"/>
                <w:szCs w:val="21"/>
              </w:rPr>
              <w:t>/</w:t>
            </w:r>
            <w:r w:rsidRPr="001A22D3">
              <w:rPr>
                <w:rFonts w:ascii="Times New Roman" w:eastAsia="宋体" w:hAnsi="Times New Roman" w:cs="Times New Roman"/>
                <w:szCs w:val="21"/>
              </w:rPr>
              <w:t>年）</w:t>
            </w:r>
          </w:p>
        </w:tc>
        <w:tc>
          <w:tcPr>
            <w:tcW w:w="414" w:type="pct"/>
            <w:vAlign w:val="center"/>
          </w:tcPr>
          <w:p w14:paraId="2146FA8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3B04B447"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33.82</w:t>
            </w:r>
          </w:p>
        </w:tc>
      </w:tr>
      <w:tr w:rsidR="001A22D3" w:rsidRPr="001A22D3" w14:paraId="3D387BD8" w14:textId="77777777" w:rsidTr="00790958">
        <w:trPr>
          <w:jc w:val="center"/>
        </w:trPr>
        <w:tc>
          <w:tcPr>
            <w:tcW w:w="256" w:type="pct"/>
            <w:vMerge/>
            <w:vAlign w:val="center"/>
          </w:tcPr>
          <w:p w14:paraId="080515BB"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461F504B"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3A58314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6467371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船舶含油污水接收处理率（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66B8BC47"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K</w:t>
            </w:r>
          </w:p>
        </w:tc>
        <w:tc>
          <w:tcPr>
            <w:tcW w:w="943" w:type="pct"/>
            <w:vAlign w:val="center"/>
          </w:tcPr>
          <w:p w14:paraId="581BCA9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3DAEEEC1" w14:textId="77777777" w:rsidTr="00790958">
        <w:trPr>
          <w:jc w:val="center"/>
        </w:trPr>
        <w:tc>
          <w:tcPr>
            <w:tcW w:w="256" w:type="pct"/>
            <w:vMerge/>
            <w:vAlign w:val="center"/>
          </w:tcPr>
          <w:p w14:paraId="3AF3D7A6"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37A4CE6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488F09C1"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3275FDC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港区达标排放率（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73951B1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K</w:t>
            </w:r>
          </w:p>
        </w:tc>
        <w:tc>
          <w:tcPr>
            <w:tcW w:w="943" w:type="pct"/>
            <w:vAlign w:val="center"/>
          </w:tcPr>
          <w:p w14:paraId="3A3C7DB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66B6B820" w14:textId="77777777" w:rsidTr="00790958">
        <w:trPr>
          <w:jc w:val="center"/>
        </w:trPr>
        <w:tc>
          <w:tcPr>
            <w:tcW w:w="256" w:type="pct"/>
            <w:vMerge/>
            <w:vAlign w:val="center"/>
          </w:tcPr>
          <w:p w14:paraId="7B0A3AD3"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527FB34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080C8F2C"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64DD343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港区污水集中处理率（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1528384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K</w:t>
            </w:r>
          </w:p>
        </w:tc>
        <w:tc>
          <w:tcPr>
            <w:tcW w:w="943" w:type="pct"/>
            <w:vAlign w:val="center"/>
          </w:tcPr>
          <w:p w14:paraId="43030A8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33414965" w14:textId="77777777" w:rsidTr="00790958">
        <w:trPr>
          <w:jc w:val="center"/>
        </w:trPr>
        <w:tc>
          <w:tcPr>
            <w:tcW w:w="256" w:type="pct"/>
            <w:vMerge/>
            <w:vAlign w:val="center"/>
          </w:tcPr>
          <w:p w14:paraId="0AC2857C"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Align w:val="center"/>
          </w:tcPr>
          <w:p w14:paraId="6387A21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大气环境</w:t>
            </w:r>
          </w:p>
        </w:tc>
        <w:tc>
          <w:tcPr>
            <w:tcW w:w="1001" w:type="pct"/>
            <w:vAlign w:val="center"/>
          </w:tcPr>
          <w:p w14:paraId="65612C9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控制污染物排放，保护空气质量和健康</w:t>
            </w:r>
          </w:p>
        </w:tc>
        <w:tc>
          <w:tcPr>
            <w:tcW w:w="1994" w:type="pct"/>
            <w:vAlign w:val="center"/>
          </w:tcPr>
          <w:p w14:paraId="5BF92C9E"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油气（</w:t>
            </w:r>
            <w:r w:rsidRPr="001A22D3">
              <w:rPr>
                <w:rFonts w:ascii="Times New Roman" w:eastAsia="宋体" w:hAnsi="Times New Roman" w:cs="Times New Roman" w:hint="eastAsia"/>
                <w:szCs w:val="21"/>
              </w:rPr>
              <w:t>NMHC</w:t>
            </w:r>
            <w:r w:rsidRPr="001A22D3">
              <w:rPr>
                <w:rFonts w:ascii="Times New Roman" w:eastAsia="宋体" w:hAnsi="Times New Roman" w:cs="Times New Roman"/>
                <w:szCs w:val="21"/>
              </w:rPr>
              <w:t>）周界浓度（</w:t>
            </w:r>
            <w:r w:rsidRPr="001A22D3">
              <w:rPr>
                <w:rFonts w:ascii="Times New Roman" w:eastAsia="宋体" w:hAnsi="Times New Roman" w:cs="Times New Roman"/>
                <w:szCs w:val="21"/>
              </w:rPr>
              <w:t>mg/m</w:t>
            </w:r>
            <w:r w:rsidRPr="001A22D3">
              <w:rPr>
                <w:rFonts w:ascii="Times New Roman" w:eastAsia="宋体" w:hAnsi="Times New Roman" w:cs="Times New Roman"/>
                <w:szCs w:val="21"/>
                <w:vertAlign w:val="superscript"/>
              </w:rPr>
              <w:t>3</w:t>
            </w:r>
            <w:r w:rsidRPr="001A22D3">
              <w:rPr>
                <w:rFonts w:ascii="Times New Roman" w:eastAsia="宋体" w:hAnsi="Times New Roman" w:cs="Times New Roman"/>
                <w:szCs w:val="21"/>
              </w:rPr>
              <w:t>）</w:t>
            </w:r>
          </w:p>
        </w:tc>
        <w:tc>
          <w:tcPr>
            <w:tcW w:w="414" w:type="pct"/>
            <w:vAlign w:val="center"/>
          </w:tcPr>
          <w:p w14:paraId="0131A256"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682D7729"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60.17µg/m</w:t>
            </w:r>
            <w:r w:rsidRPr="001A22D3">
              <w:rPr>
                <w:rFonts w:ascii="Times New Roman" w:eastAsia="宋体" w:hAnsi="Times New Roman" w:cs="Times New Roman"/>
                <w:szCs w:val="21"/>
                <w:vertAlign w:val="superscript"/>
              </w:rPr>
              <w:t>3</w:t>
            </w:r>
          </w:p>
        </w:tc>
      </w:tr>
      <w:tr w:rsidR="001A22D3" w:rsidRPr="001A22D3" w14:paraId="004DF264" w14:textId="77777777" w:rsidTr="00790958">
        <w:trPr>
          <w:jc w:val="center"/>
        </w:trPr>
        <w:tc>
          <w:tcPr>
            <w:tcW w:w="256" w:type="pct"/>
            <w:vMerge/>
            <w:vAlign w:val="center"/>
          </w:tcPr>
          <w:p w14:paraId="6AA9836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Align w:val="center"/>
          </w:tcPr>
          <w:p w14:paraId="0422ECD9"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噪声</w:t>
            </w:r>
          </w:p>
        </w:tc>
        <w:tc>
          <w:tcPr>
            <w:tcW w:w="1001" w:type="pct"/>
            <w:vAlign w:val="center"/>
          </w:tcPr>
          <w:p w14:paraId="4AE4FFEC"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控制区域环境噪声水平，保障声环境质量</w:t>
            </w:r>
          </w:p>
        </w:tc>
        <w:tc>
          <w:tcPr>
            <w:tcW w:w="1994" w:type="pct"/>
            <w:vAlign w:val="center"/>
          </w:tcPr>
          <w:p w14:paraId="4E3AD85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港界噪声达标率（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4289CEF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3BD5489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0D2872BE" w14:textId="77777777" w:rsidTr="00790958">
        <w:trPr>
          <w:jc w:val="center"/>
        </w:trPr>
        <w:tc>
          <w:tcPr>
            <w:tcW w:w="256" w:type="pct"/>
            <w:vMerge/>
            <w:vAlign w:val="center"/>
          </w:tcPr>
          <w:p w14:paraId="4958A8A4"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restart"/>
            <w:vAlign w:val="center"/>
          </w:tcPr>
          <w:p w14:paraId="694A6BE7"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固体废物</w:t>
            </w:r>
          </w:p>
        </w:tc>
        <w:tc>
          <w:tcPr>
            <w:tcW w:w="1001" w:type="pct"/>
            <w:vMerge w:val="restart"/>
            <w:vAlign w:val="center"/>
          </w:tcPr>
          <w:p w14:paraId="671A5A5A"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控制区域固废的产生，保障环境质量</w:t>
            </w:r>
          </w:p>
        </w:tc>
        <w:tc>
          <w:tcPr>
            <w:tcW w:w="1994" w:type="pct"/>
            <w:vAlign w:val="center"/>
          </w:tcPr>
          <w:p w14:paraId="79091BF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固体废物产生总量（吨）</w:t>
            </w:r>
          </w:p>
        </w:tc>
        <w:tc>
          <w:tcPr>
            <w:tcW w:w="414" w:type="pct"/>
            <w:vAlign w:val="center"/>
          </w:tcPr>
          <w:p w14:paraId="6D81BFF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25AD873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106</w:t>
            </w:r>
          </w:p>
        </w:tc>
      </w:tr>
      <w:tr w:rsidR="001A22D3" w:rsidRPr="001A22D3" w14:paraId="0F6FDF3C" w14:textId="77777777" w:rsidTr="00790958">
        <w:trPr>
          <w:jc w:val="center"/>
        </w:trPr>
        <w:tc>
          <w:tcPr>
            <w:tcW w:w="256" w:type="pct"/>
            <w:vMerge/>
            <w:vAlign w:val="center"/>
          </w:tcPr>
          <w:p w14:paraId="63C693E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5423E2B3"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7FBCBD32"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06B3350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港口固体废弃物收集处理率（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24053B5C"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K</w:t>
            </w:r>
          </w:p>
        </w:tc>
        <w:tc>
          <w:tcPr>
            <w:tcW w:w="943" w:type="pct"/>
            <w:vAlign w:val="center"/>
          </w:tcPr>
          <w:p w14:paraId="77C303A6"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39BE7E24" w14:textId="77777777" w:rsidTr="00790958">
        <w:trPr>
          <w:jc w:val="center"/>
        </w:trPr>
        <w:tc>
          <w:tcPr>
            <w:tcW w:w="256" w:type="pct"/>
            <w:vMerge/>
            <w:vAlign w:val="center"/>
          </w:tcPr>
          <w:p w14:paraId="51D3B1E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415BB73D"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76918955"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484E6A7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船舶垃圾收集处理率（</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0357BA0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K</w:t>
            </w:r>
          </w:p>
        </w:tc>
        <w:tc>
          <w:tcPr>
            <w:tcW w:w="943" w:type="pct"/>
            <w:vAlign w:val="center"/>
          </w:tcPr>
          <w:p w14:paraId="5788E4CD"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100%</w:t>
            </w:r>
          </w:p>
        </w:tc>
      </w:tr>
      <w:tr w:rsidR="001A22D3" w:rsidRPr="001A22D3" w14:paraId="4DE2B72D" w14:textId="77777777" w:rsidTr="00790958">
        <w:trPr>
          <w:jc w:val="center"/>
        </w:trPr>
        <w:tc>
          <w:tcPr>
            <w:tcW w:w="648" w:type="pct"/>
            <w:gridSpan w:val="2"/>
            <w:vMerge w:val="restart"/>
            <w:vAlign w:val="center"/>
          </w:tcPr>
          <w:p w14:paraId="5BF9F39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环境风险</w:t>
            </w:r>
          </w:p>
        </w:tc>
        <w:tc>
          <w:tcPr>
            <w:tcW w:w="1001" w:type="pct"/>
            <w:vMerge w:val="restart"/>
            <w:vAlign w:val="center"/>
          </w:tcPr>
          <w:p w14:paraId="1F037AE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提高风险应对能力，减少可能对水体和敏感目标造成的危害</w:t>
            </w:r>
          </w:p>
        </w:tc>
        <w:tc>
          <w:tcPr>
            <w:tcW w:w="1994" w:type="pct"/>
            <w:vAlign w:val="center"/>
          </w:tcPr>
          <w:p w14:paraId="638F5BA4"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溢油风险事故</w:t>
            </w:r>
            <w:r w:rsidRPr="001A22D3">
              <w:rPr>
                <w:rFonts w:ascii="Times New Roman" w:eastAsia="宋体" w:hAnsi="Times New Roman" w:cs="Times New Roman" w:hint="eastAsia"/>
                <w:szCs w:val="21"/>
              </w:rPr>
              <w:t>可能最大</w:t>
            </w:r>
            <w:r w:rsidRPr="001A22D3">
              <w:rPr>
                <w:rFonts w:ascii="Times New Roman" w:eastAsia="宋体" w:hAnsi="Times New Roman" w:cs="Times New Roman"/>
                <w:szCs w:val="21"/>
              </w:rPr>
              <w:t>规模（吨）</w:t>
            </w:r>
          </w:p>
        </w:tc>
        <w:tc>
          <w:tcPr>
            <w:tcW w:w="414" w:type="pct"/>
            <w:vAlign w:val="center"/>
          </w:tcPr>
          <w:p w14:paraId="0DBB8D5B"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6F2A8950"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15000</w:t>
            </w:r>
          </w:p>
        </w:tc>
      </w:tr>
      <w:tr w:rsidR="001A22D3" w:rsidRPr="001A22D3" w14:paraId="428A6D02" w14:textId="77777777" w:rsidTr="00790958">
        <w:trPr>
          <w:jc w:val="center"/>
        </w:trPr>
        <w:tc>
          <w:tcPr>
            <w:tcW w:w="648" w:type="pct"/>
            <w:gridSpan w:val="2"/>
            <w:vMerge/>
            <w:vAlign w:val="center"/>
          </w:tcPr>
          <w:p w14:paraId="0D9A0F98"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6A54F051"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579432C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典型事故条件下到达敏感区最短时间（</w:t>
            </w:r>
            <w:r w:rsidRPr="001A22D3">
              <w:rPr>
                <w:rFonts w:ascii="Times New Roman" w:eastAsia="宋体" w:hAnsi="Times New Roman" w:cs="Times New Roman"/>
                <w:szCs w:val="21"/>
              </w:rPr>
              <w:t>h</w:t>
            </w:r>
            <w:r w:rsidRPr="001A22D3">
              <w:rPr>
                <w:rFonts w:ascii="Times New Roman" w:eastAsia="宋体" w:hAnsi="Times New Roman" w:cs="Times New Roman"/>
                <w:szCs w:val="21"/>
              </w:rPr>
              <w:t>）</w:t>
            </w:r>
          </w:p>
        </w:tc>
        <w:tc>
          <w:tcPr>
            <w:tcW w:w="414" w:type="pct"/>
            <w:vAlign w:val="center"/>
          </w:tcPr>
          <w:p w14:paraId="6B6E11CD"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78ADE72C"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1</w:t>
            </w:r>
          </w:p>
        </w:tc>
      </w:tr>
      <w:tr w:rsidR="001A22D3" w:rsidRPr="001A22D3" w14:paraId="1648ED20" w14:textId="77777777" w:rsidTr="00790958">
        <w:trPr>
          <w:jc w:val="center"/>
        </w:trPr>
        <w:tc>
          <w:tcPr>
            <w:tcW w:w="648" w:type="pct"/>
            <w:gridSpan w:val="2"/>
            <w:vMerge/>
            <w:vAlign w:val="center"/>
          </w:tcPr>
          <w:p w14:paraId="5384C077"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26D86DCC"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57F8F969"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溢油事故综合控制清除能力（吨）</w:t>
            </w:r>
          </w:p>
        </w:tc>
        <w:tc>
          <w:tcPr>
            <w:tcW w:w="414" w:type="pct"/>
            <w:vAlign w:val="center"/>
          </w:tcPr>
          <w:p w14:paraId="058503D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5AF2238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500</w:t>
            </w:r>
          </w:p>
        </w:tc>
      </w:tr>
      <w:tr w:rsidR="001A22D3" w:rsidRPr="001A22D3" w14:paraId="61DD708F" w14:textId="77777777" w:rsidTr="00790958">
        <w:trPr>
          <w:jc w:val="center"/>
        </w:trPr>
        <w:tc>
          <w:tcPr>
            <w:tcW w:w="256" w:type="pct"/>
            <w:vMerge w:val="restart"/>
            <w:vAlign w:val="center"/>
          </w:tcPr>
          <w:p w14:paraId="06BD8F43"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资源利用</w:t>
            </w:r>
          </w:p>
        </w:tc>
        <w:tc>
          <w:tcPr>
            <w:tcW w:w="392" w:type="pct"/>
            <w:vMerge w:val="restart"/>
            <w:vAlign w:val="center"/>
          </w:tcPr>
          <w:p w14:paraId="312DBE6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岸线资源</w:t>
            </w:r>
          </w:p>
        </w:tc>
        <w:tc>
          <w:tcPr>
            <w:tcW w:w="1001" w:type="pct"/>
            <w:vMerge w:val="restart"/>
            <w:vAlign w:val="center"/>
          </w:tcPr>
          <w:p w14:paraId="42ED5C3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在区域资源承载力许可的前提下进行合理开发，做到自然资源的节约利用</w:t>
            </w:r>
          </w:p>
        </w:tc>
        <w:tc>
          <w:tcPr>
            <w:tcW w:w="1994" w:type="pct"/>
            <w:vAlign w:val="center"/>
          </w:tcPr>
          <w:p w14:paraId="26F68C2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单位岸线每月吞吐量（吨</w:t>
            </w:r>
            <w:r w:rsidRPr="001A22D3">
              <w:rPr>
                <w:rFonts w:ascii="Times New Roman" w:eastAsia="宋体" w:hAnsi="Times New Roman" w:cs="Times New Roman"/>
                <w:szCs w:val="21"/>
              </w:rPr>
              <w:t>/</w:t>
            </w:r>
            <w:r w:rsidRPr="001A22D3">
              <w:rPr>
                <w:rFonts w:ascii="Times New Roman" w:eastAsia="宋体" w:hAnsi="Times New Roman" w:cs="Times New Roman"/>
                <w:szCs w:val="21"/>
              </w:rPr>
              <w:t>米月）</w:t>
            </w:r>
          </w:p>
        </w:tc>
        <w:tc>
          <w:tcPr>
            <w:tcW w:w="414" w:type="pct"/>
            <w:vAlign w:val="center"/>
          </w:tcPr>
          <w:p w14:paraId="5B6CAC6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731E061D"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hint="eastAsia"/>
                <w:szCs w:val="21"/>
              </w:rPr>
              <w:t>1451.8</w:t>
            </w:r>
          </w:p>
        </w:tc>
      </w:tr>
      <w:tr w:rsidR="001A22D3" w:rsidRPr="001A22D3" w14:paraId="1571AD08" w14:textId="77777777" w:rsidTr="00790958">
        <w:trPr>
          <w:jc w:val="center"/>
        </w:trPr>
        <w:tc>
          <w:tcPr>
            <w:tcW w:w="256" w:type="pct"/>
            <w:vMerge/>
            <w:vAlign w:val="center"/>
          </w:tcPr>
          <w:p w14:paraId="0733F8B1"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Merge/>
            <w:vAlign w:val="center"/>
          </w:tcPr>
          <w:p w14:paraId="6FD85080"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001" w:type="pct"/>
            <w:vMerge/>
            <w:vAlign w:val="center"/>
          </w:tcPr>
          <w:p w14:paraId="5895332A"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6ED8A50D"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港口岸线占总岸线的比例（</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0840D8EA"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3ACE3FC8"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0.12%</w:t>
            </w:r>
          </w:p>
        </w:tc>
      </w:tr>
      <w:tr w:rsidR="001A22D3" w:rsidRPr="001A22D3" w14:paraId="27DAED84" w14:textId="77777777" w:rsidTr="00790958">
        <w:trPr>
          <w:jc w:val="center"/>
        </w:trPr>
        <w:tc>
          <w:tcPr>
            <w:tcW w:w="256" w:type="pct"/>
            <w:vMerge/>
            <w:vAlign w:val="center"/>
          </w:tcPr>
          <w:p w14:paraId="4507C96C"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392" w:type="pct"/>
            <w:vAlign w:val="center"/>
          </w:tcPr>
          <w:p w14:paraId="56C712F1"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土地资源</w:t>
            </w:r>
          </w:p>
        </w:tc>
        <w:tc>
          <w:tcPr>
            <w:tcW w:w="1001" w:type="pct"/>
            <w:vMerge/>
            <w:vAlign w:val="center"/>
          </w:tcPr>
          <w:p w14:paraId="2E2E982B" w14:textId="77777777" w:rsidR="001A22D3" w:rsidRPr="001A22D3" w:rsidRDefault="001A22D3" w:rsidP="001A22D3">
            <w:pPr>
              <w:adjustRightInd w:val="0"/>
              <w:snapToGrid w:val="0"/>
              <w:jc w:val="center"/>
              <w:rPr>
                <w:rFonts w:ascii="Times New Roman" w:eastAsia="宋体" w:hAnsi="Times New Roman" w:cs="Times New Roman"/>
                <w:szCs w:val="21"/>
              </w:rPr>
            </w:pPr>
          </w:p>
        </w:tc>
        <w:tc>
          <w:tcPr>
            <w:tcW w:w="1994" w:type="pct"/>
            <w:vAlign w:val="center"/>
          </w:tcPr>
          <w:p w14:paraId="4C9083AF"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规划新增占地面积（</w:t>
            </w:r>
            <w:r w:rsidRPr="001A22D3">
              <w:rPr>
                <w:rFonts w:ascii="Times New Roman" w:eastAsia="宋体" w:hAnsi="Times New Roman" w:cs="Times New Roman"/>
                <w:szCs w:val="21"/>
              </w:rPr>
              <w:t>%</w:t>
            </w:r>
            <w:r w:rsidRPr="001A22D3">
              <w:rPr>
                <w:rFonts w:ascii="Times New Roman" w:eastAsia="宋体" w:hAnsi="Times New Roman" w:cs="Times New Roman"/>
                <w:szCs w:val="21"/>
              </w:rPr>
              <w:t>）</w:t>
            </w:r>
          </w:p>
        </w:tc>
        <w:tc>
          <w:tcPr>
            <w:tcW w:w="414" w:type="pct"/>
            <w:vAlign w:val="center"/>
          </w:tcPr>
          <w:p w14:paraId="5F18B726"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P</w:t>
            </w:r>
          </w:p>
        </w:tc>
        <w:tc>
          <w:tcPr>
            <w:tcW w:w="943" w:type="pct"/>
            <w:vAlign w:val="center"/>
          </w:tcPr>
          <w:p w14:paraId="52372032" w14:textId="77777777" w:rsidR="001A22D3" w:rsidRPr="001A22D3" w:rsidRDefault="001A22D3" w:rsidP="001A22D3">
            <w:pPr>
              <w:adjustRightInd w:val="0"/>
              <w:snapToGrid w:val="0"/>
              <w:jc w:val="center"/>
              <w:rPr>
                <w:rFonts w:ascii="Times New Roman" w:eastAsia="宋体" w:hAnsi="Times New Roman" w:cs="Times New Roman"/>
                <w:szCs w:val="21"/>
              </w:rPr>
            </w:pPr>
            <w:r w:rsidRPr="001A22D3">
              <w:rPr>
                <w:rFonts w:ascii="Times New Roman" w:eastAsia="宋体" w:hAnsi="Times New Roman" w:cs="Times New Roman"/>
                <w:szCs w:val="21"/>
              </w:rPr>
              <w:t>1km</w:t>
            </w:r>
            <w:r w:rsidRPr="001A22D3">
              <w:rPr>
                <w:rFonts w:ascii="Times New Roman" w:eastAsia="宋体" w:hAnsi="Times New Roman" w:cs="Times New Roman"/>
                <w:szCs w:val="21"/>
                <w:vertAlign w:val="superscript"/>
              </w:rPr>
              <w:t>2</w:t>
            </w:r>
          </w:p>
        </w:tc>
      </w:tr>
    </w:tbl>
    <w:p w14:paraId="028506E0" w14:textId="38E64CAE" w:rsidR="00F84186" w:rsidRDefault="00C77A13" w:rsidP="00F84186">
      <w:pPr>
        <w:pStyle w:val="114"/>
        <w:spacing w:before="120" w:after="120"/>
      </w:pPr>
      <w:bookmarkStart w:id="23" w:name="_Toc12000545"/>
      <w:bookmarkStart w:id="24" w:name="_Toc12000540"/>
      <w:r>
        <w:rPr>
          <w:rFonts w:hint="eastAsia"/>
        </w:rPr>
        <w:t>9</w:t>
      </w:r>
      <w:r w:rsidR="00A35533">
        <w:rPr>
          <w:rFonts w:hint="eastAsia"/>
        </w:rPr>
        <w:t xml:space="preserve"> </w:t>
      </w:r>
      <w:bookmarkEnd w:id="23"/>
      <w:r w:rsidR="001A22D3" w:rsidRPr="001A22D3">
        <w:rPr>
          <w:rFonts w:hint="eastAsia"/>
        </w:rPr>
        <w:t>规划的优化调整与实施建议</w:t>
      </w:r>
    </w:p>
    <w:p w14:paraId="398CEEE0" w14:textId="77777777" w:rsidR="001A22D3" w:rsidRDefault="001A22D3" w:rsidP="001A22D3">
      <w:pPr>
        <w:pStyle w:val="1fffff2"/>
        <w:ind w:firstLine="480"/>
      </w:pPr>
      <w:r>
        <w:rPr>
          <w:rFonts w:hint="eastAsia"/>
        </w:rPr>
        <w:t>（一）规划方案优化调整建议</w:t>
      </w:r>
    </w:p>
    <w:p w14:paraId="6EB4DB84" w14:textId="77777777" w:rsidR="001A22D3" w:rsidRDefault="001A22D3" w:rsidP="001A22D3">
      <w:pPr>
        <w:pStyle w:val="1fffff2"/>
        <w:ind w:firstLine="480"/>
      </w:pPr>
      <w:r>
        <w:rPr>
          <w:rFonts w:hint="eastAsia"/>
        </w:rPr>
        <w:t>本次小李岙作业区规划方案调整利用小李岙岸段</w:t>
      </w:r>
      <w:r>
        <w:rPr>
          <w:rFonts w:hint="eastAsia"/>
        </w:rPr>
        <w:t>2870m</w:t>
      </w:r>
      <w:r>
        <w:rPr>
          <w:rFonts w:hint="eastAsia"/>
        </w:rPr>
        <w:t>岸线，规划布置</w:t>
      </w:r>
      <w:r>
        <w:rPr>
          <w:rFonts w:hint="eastAsia"/>
        </w:rPr>
        <w:t>3</w:t>
      </w:r>
      <w:r>
        <w:rPr>
          <w:rFonts w:hint="eastAsia"/>
        </w:rPr>
        <w:t>个</w:t>
      </w:r>
      <w:r>
        <w:rPr>
          <w:rFonts w:hint="eastAsia"/>
        </w:rPr>
        <w:t>30</w:t>
      </w:r>
      <w:r>
        <w:rPr>
          <w:rFonts w:hint="eastAsia"/>
        </w:rPr>
        <w:t>万吨级以上原油泊位和</w:t>
      </w:r>
      <w:r>
        <w:rPr>
          <w:rFonts w:hint="eastAsia"/>
        </w:rPr>
        <w:t>1</w:t>
      </w:r>
      <w:r>
        <w:rPr>
          <w:rFonts w:hint="eastAsia"/>
        </w:rPr>
        <w:t>个工作船泊位，规划</w:t>
      </w:r>
      <w:r>
        <w:rPr>
          <w:rFonts w:hint="eastAsia"/>
        </w:rPr>
        <w:t>2030</w:t>
      </w:r>
      <w:r>
        <w:rPr>
          <w:rFonts w:hint="eastAsia"/>
        </w:rPr>
        <w:t>年油品吞吐量</w:t>
      </w:r>
      <w:r>
        <w:rPr>
          <w:rFonts w:hint="eastAsia"/>
        </w:rPr>
        <w:t>5000</w:t>
      </w:r>
      <w:r>
        <w:rPr>
          <w:rFonts w:hint="eastAsia"/>
        </w:rPr>
        <w:t>万吨。总体看，小李岙作业区规划在发展目标、规划规模、岸线利用、港口空间布局等方面均具有较好的环境合理性。</w:t>
      </w:r>
      <w:bookmarkStart w:id="25" w:name="_GoBack"/>
      <w:bookmarkEnd w:id="25"/>
    </w:p>
    <w:p w14:paraId="2B56567C" w14:textId="77777777" w:rsidR="001A22D3" w:rsidRDefault="001A22D3" w:rsidP="001A22D3">
      <w:pPr>
        <w:pStyle w:val="1fffff2"/>
        <w:ind w:firstLine="480"/>
      </w:pPr>
      <w:r>
        <w:rPr>
          <w:rFonts w:hint="eastAsia"/>
        </w:rPr>
        <w:t>（二）规划方案实施建议</w:t>
      </w:r>
    </w:p>
    <w:p w14:paraId="2A408C85" w14:textId="77777777" w:rsidR="001A22D3" w:rsidRDefault="001A22D3" w:rsidP="001A22D3">
      <w:pPr>
        <w:pStyle w:val="1fffff2"/>
        <w:ind w:firstLine="480"/>
      </w:pPr>
      <w:r>
        <w:rPr>
          <w:rFonts w:hint="eastAsia"/>
        </w:rPr>
        <w:t>（</w:t>
      </w:r>
      <w:r>
        <w:rPr>
          <w:rFonts w:hint="eastAsia"/>
        </w:rPr>
        <w:t>1</w:t>
      </w:r>
      <w:r>
        <w:rPr>
          <w:rFonts w:hint="eastAsia"/>
        </w:rPr>
        <w:t>）小李岙作业区规划实施后，对区域大气环境质量影响不大，评价区域和敏感保护目标处均能满足环境质量标准要求。建议作业区严格落实规划环评提出的大气环境保护措施，配置油气回收装置。</w:t>
      </w:r>
    </w:p>
    <w:p w14:paraId="095B8A02" w14:textId="77777777" w:rsidR="001A22D3" w:rsidRDefault="001A22D3" w:rsidP="001A22D3">
      <w:pPr>
        <w:pStyle w:val="1fffff2"/>
        <w:ind w:firstLine="480"/>
      </w:pPr>
      <w:r>
        <w:rPr>
          <w:rFonts w:hint="eastAsia"/>
        </w:rPr>
        <w:t>（</w:t>
      </w:r>
      <w:r>
        <w:rPr>
          <w:rFonts w:hint="eastAsia"/>
        </w:rPr>
        <w:t>2</w:t>
      </w:r>
      <w:r>
        <w:rPr>
          <w:rFonts w:hint="eastAsia"/>
        </w:rPr>
        <w:t>）小李岙作业区排水系统应采用雨污分流制，形成完善的污水收集、处理系统。港区建设污水处理场地和设施，生产污水、生活污水等经预处理后回用或由下水管网排入可依托污水处理厂处理。船舶舱底水、油污水委托有处置资质的船舶服务公司接收处理。港区应不设立污水排放口，污水禁止排放入海。</w:t>
      </w:r>
    </w:p>
    <w:p w14:paraId="17CA3157" w14:textId="77777777" w:rsidR="001A22D3" w:rsidRDefault="001A22D3" w:rsidP="001A22D3">
      <w:pPr>
        <w:pStyle w:val="1fffff2"/>
        <w:ind w:firstLine="480"/>
      </w:pPr>
      <w:r>
        <w:rPr>
          <w:rFonts w:hint="eastAsia"/>
        </w:rPr>
        <w:t>（</w:t>
      </w:r>
      <w:r>
        <w:rPr>
          <w:rFonts w:hint="eastAsia"/>
        </w:rPr>
        <w:t>3</w:t>
      </w:r>
      <w:r>
        <w:rPr>
          <w:rFonts w:hint="eastAsia"/>
        </w:rPr>
        <w:t>）小李岙作业区规划调整方案实施后，油品吞吐量将达到</w:t>
      </w:r>
      <w:r>
        <w:rPr>
          <w:rFonts w:hint="eastAsia"/>
        </w:rPr>
        <w:t>5000</w:t>
      </w:r>
      <w:r>
        <w:rPr>
          <w:rFonts w:hint="eastAsia"/>
        </w:rPr>
        <w:t>万吨，宁波舟山港核心水域船舶定线制航道船舶流量增加，船舶污染事故风险有增加的趋势。建议作业区建立一套完善的环境风险管理与应急反应信息系统，加强溢油应急能力建设，提升环境风险防控能力，增加环境风险管理机构，由专人负责。</w:t>
      </w:r>
    </w:p>
    <w:p w14:paraId="42D39C70" w14:textId="77777777" w:rsidR="001A22D3" w:rsidRDefault="001A22D3" w:rsidP="001A22D3">
      <w:pPr>
        <w:pStyle w:val="1fffff2"/>
        <w:ind w:firstLine="480"/>
      </w:pPr>
      <w:r>
        <w:rPr>
          <w:rFonts w:hint="eastAsia"/>
        </w:rPr>
        <w:t>（</w:t>
      </w:r>
      <w:r>
        <w:rPr>
          <w:rFonts w:hint="eastAsia"/>
        </w:rPr>
        <w:t>4</w:t>
      </w:r>
      <w:r>
        <w:rPr>
          <w:rFonts w:hint="eastAsia"/>
        </w:rPr>
        <w:t>）根据舟山市土地利用总体规划，小李岙作业区陆域占用基本农田保护区、林业用地区，且位于限制建设区，建议小李岙作业区规划调整方案加强与正在编制的国土空间规划的衔接，对确需占用基本农田的港口建设，应按照《中共中央国务院关于加强耕地保护和改进占补平衡的意见》（中发〔</w:t>
      </w:r>
      <w:r>
        <w:rPr>
          <w:rFonts w:hint="eastAsia"/>
        </w:rPr>
        <w:t>2017</w:t>
      </w:r>
      <w:r>
        <w:rPr>
          <w:rFonts w:hint="eastAsia"/>
        </w:rPr>
        <w:t>〕</w:t>
      </w:r>
      <w:r>
        <w:rPr>
          <w:rFonts w:hint="eastAsia"/>
        </w:rPr>
        <w:t xml:space="preserve">4 </w:t>
      </w:r>
      <w:r>
        <w:rPr>
          <w:rFonts w:hint="eastAsia"/>
        </w:rPr>
        <w:t>号）等要求按法定程序办理用地手续。规划实施过程中应当按照节约优先、集约使用的原则，有效利用土地资源，提高土地利用效率。</w:t>
      </w:r>
    </w:p>
    <w:p w14:paraId="4B25599E" w14:textId="77777777" w:rsidR="001A22D3" w:rsidRDefault="001A22D3" w:rsidP="001A22D3">
      <w:pPr>
        <w:pStyle w:val="1fffff2"/>
        <w:ind w:firstLine="480"/>
      </w:pPr>
      <w:r>
        <w:rPr>
          <w:rFonts w:hint="eastAsia"/>
        </w:rPr>
        <w:t>（</w:t>
      </w:r>
      <w:r>
        <w:rPr>
          <w:rFonts w:hint="eastAsia"/>
        </w:rPr>
        <w:t>5</w:t>
      </w:r>
      <w:r>
        <w:rPr>
          <w:rFonts w:hint="eastAsia"/>
        </w:rPr>
        <w:t>）根据《浙江省海岸线保护与利用规划》，本次规划调整方案小李岙岸段位于限制开发岸线“</w:t>
      </w:r>
      <w:r>
        <w:rPr>
          <w:rFonts w:hint="eastAsia"/>
        </w:rPr>
        <w:t xml:space="preserve">467 </w:t>
      </w:r>
      <w:r>
        <w:rPr>
          <w:rFonts w:hint="eastAsia"/>
        </w:rPr>
        <w:t>金塘岛东岸段”，为自然岸线。建议小李岙作业区明确自然岸线占补平衡具体方案，并与自然资源部门充分衔接，规划实施阶段加强生态补偿及修复、增殖放流等生态保护措施。</w:t>
      </w:r>
    </w:p>
    <w:p w14:paraId="72EBCF92" w14:textId="77777777" w:rsidR="001A22D3" w:rsidRDefault="001A22D3" w:rsidP="001A22D3">
      <w:pPr>
        <w:pStyle w:val="1fffff2"/>
        <w:ind w:firstLine="480"/>
      </w:pPr>
      <w:r>
        <w:rPr>
          <w:rFonts w:hint="eastAsia"/>
        </w:rPr>
        <w:t>（</w:t>
      </w:r>
      <w:r>
        <w:rPr>
          <w:rFonts w:hint="eastAsia"/>
        </w:rPr>
        <w:t>6</w:t>
      </w:r>
      <w:r>
        <w:rPr>
          <w:rFonts w:hint="eastAsia"/>
        </w:rPr>
        <w:t>）舟山市水资源相对缺乏，建议规划实施阶段应注重水资源合理利用，节约用水，加强雨水收集利用和节约用水管理工作，降低对水资源的消耗。</w:t>
      </w:r>
    </w:p>
    <w:p w14:paraId="5B8717B0" w14:textId="77777777" w:rsidR="001A22D3" w:rsidRDefault="001A22D3" w:rsidP="001A22D3">
      <w:pPr>
        <w:pStyle w:val="1fffff2"/>
        <w:ind w:firstLine="480"/>
      </w:pPr>
      <w:r>
        <w:rPr>
          <w:rFonts w:hint="eastAsia"/>
        </w:rPr>
        <w:t>（</w:t>
      </w:r>
      <w:r>
        <w:rPr>
          <w:rFonts w:hint="eastAsia"/>
        </w:rPr>
        <w:t>7</w:t>
      </w:r>
      <w:r>
        <w:rPr>
          <w:rFonts w:hint="eastAsia"/>
        </w:rPr>
        <w:t>）本次评价遵循清洁生产、循环经济、可持续发展等原则，针对规划可能引起的环境影响，从各环境要素提出了相应的环境保护措施和生态补偿方案的宏观要求和建议。建议下一层次环评进行时，针对具体项目的保护措施和补偿方案的需要在项目环评中予以细化和明确。</w:t>
      </w:r>
    </w:p>
    <w:p w14:paraId="68A49A52" w14:textId="77777777" w:rsidR="001A22D3" w:rsidRDefault="001A22D3" w:rsidP="001A22D3">
      <w:pPr>
        <w:pStyle w:val="1fffff2"/>
        <w:ind w:firstLine="480"/>
      </w:pPr>
      <w:r>
        <w:rPr>
          <w:rFonts w:hint="eastAsia"/>
        </w:rPr>
        <w:t>（</w:t>
      </w:r>
      <w:r>
        <w:rPr>
          <w:rFonts w:hint="eastAsia"/>
        </w:rPr>
        <w:t>8</w:t>
      </w:r>
      <w:r>
        <w:rPr>
          <w:rFonts w:hint="eastAsia"/>
        </w:rPr>
        <w:t>）提高运输组织效率及港口装卸效率，以减少锚地的待泊船舶数量，从而降低对水生生物生境的扰动。不断改进船舶的结构设计，降低噪音，降低船舶航行对生态环境的扰动。</w:t>
      </w:r>
    </w:p>
    <w:p w14:paraId="41540DE9" w14:textId="0DC11E66" w:rsidR="00F84186" w:rsidRDefault="001A22D3" w:rsidP="001A22D3">
      <w:pPr>
        <w:pStyle w:val="1fffff2"/>
        <w:ind w:firstLine="480"/>
      </w:pPr>
      <w:r>
        <w:rPr>
          <w:rFonts w:hint="eastAsia"/>
        </w:rPr>
        <w:t>（</w:t>
      </w:r>
      <w:r>
        <w:rPr>
          <w:rFonts w:hint="eastAsia"/>
        </w:rPr>
        <w:t>9</w:t>
      </w:r>
      <w:r>
        <w:rPr>
          <w:rFonts w:hint="eastAsia"/>
        </w:rPr>
        <w:t>）在规划实施过程中，应落实本次评价针对各环境要素提出的环境保护措施，按报告书要求进行环境监测和跟踪评价。</w:t>
      </w:r>
    </w:p>
    <w:bookmarkEnd w:id="24"/>
    <w:p w14:paraId="18ABB793" w14:textId="5372EE8B" w:rsidR="00910276" w:rsidRDefault="00C77A13">
      <w:pPr>
        <w:pStyle w:val="114"/>
        <w:spacing w:before="120" w:after="120"/>
      </w:pPr>
      <w:r>
        <w:rPr>
          <w:rFonts w:hint="eastAsia"/>
        </w:rPr>
        <w:t xml:space="preserve">10 </w:t>
      </w:r>
      <w:r w:rsidR="00A35533">
        <w:rPr>
          <w:rFonts w:hint="eastAsia"/>
        </w:rPr>
        <w:t>评价</w:t>
      </w:r>
      <w:r w:rsidR="00A35533" w:rsidRPr="00A35533">
        <w:rPr>
          <w:rFonts w:hint="eastAsia"/>
        </w:rPr>
        <w:t>结论</w:t>
      </w:r>
    </w:p>
    <w:bookmarkEnd w:id="22"/>
    <w:p w14:paraId="236C6E6A" w14:textId="77777777" w:rsidR="001A22D3" w:rsidRDefault="001A22D3" w:rsidP="001A22D3">
      <w:pPr>
        <w:pStyle w:val="1fffff2"/>
        <w:ind w:firstLine="480"/>
      </w:pPr>
      <w:r>
        <w:rPr>
          <w:rFonts w:hint="eastAsia"/>
        </w:rPr>
        <w:t>《宁波舟山港金塘港区小李岙作业区规划调整方案》利用小李岙岸段</w:t>
      </w:r>
      <w:r>
        <w:rPr>
          <w:rFonts w:hint="eastAsia"/>
        </w:rPr>
        <w:t>2870m</w:t>
      </w:r>
      <w:r>
        <w:rPr>
          <w:rFonts w:hint="eastAsia"/>
        </w:rPr>
        <w:t>岸线，规划布置</w:t>
      </w:r>
      <w:r>
        <w:rPr>
          <w:rFonts w:hint="eastAsia"/>
        </w:rPr>
        <w:t>3</w:t>
      </w:r>
      <w:r>
        <w:rPr>
          <w:rFonts w:hint="eastAsia"/>
        </w:rPr>
        <w:t>个</w:t>
      </w:r>
      <w:r>
        <w:rPr>
          <w:rFonts w:hint="eastAsia"/>
        </w:rPr>
        <w:t>30</w:t>
      </w:r>
      <w:r>
        <w:rPr>
          <w:rFonts w:hint="eastAsia"/>
        </w:rPr>
        <w:t>万吨级以上原油泊位和</w:t>
      </w:r>
      <w:r>
        <w:rPr>
          <w:rFonts w:hint="eastAsia"/>
        </w:rPr>
        <w:t>1</w:t>
      </w:r>
      <w:r>
        <w:rPr>
          <w:rFonts w:hint="eastAsia"/>
        </w:rPr>
        <w:t>个工作船泊位，规划</w:t>
      </w:r>
      <w:r>
        <w:rPr>
          <w:rFonts w:hint="eastAsia"/>
        </w:rPr>
        <w:t>2030</w:t>
      </w:r>
      <w:r>
        <w:rPr>
          <w:rFonts w:hint="eastAsia"/>
        </w:rPr>
        <w:t>年油品吞吐量</w:t>
      </w:r>
      <w:r>
        <w:rPr>
          <w:rFonts w:hint="eastAsia"/>
        </w:rPr>
        <w:t>5000</w:t>
      </w:r>
      <w:r>
        <w:rPr>
          <w:rFonts w:hint="eastAsia"/>
        </w:rPr>
        <w:t>万吨。新增码头全部为透水结构，不进行围填海。航道、锚地均利用现有航道、锚地。小李岙作业区与浙江省生态保护红线、浙江省海洋生态红线、浙江省海洋功能区划、近岸海域环境功能区划、舟山市“三线一单”生态环境分区管控方案等相协调，但与舟山市土地利用总体规划、“舟山群岛新区发展规划环评”“宁波舟山港总体规划环评”“舟山绿色石化基地发展规划环评”批复存在一定的不符。综合分析，小李岙作业区规划在发展目标、规划规模、岸线利用、港口空间布局方面均具有有较好的环境合理性。</w:t>
      </w:r>
    </w:p>
    <w:p w14:paraId="478BB142" w14:textId="11D49CB2" w:rsidR="00910276" w:rsidRDefault="001A22D3" w:rsidP="001A22D3">
      <w:pPr>
        <w:pStyle w:val="1fffff2"/>
        <w:ind w:firstLine="480"/>
      </w:pPr>
      <w:r>
        <w:rPr>
          <w:rFonts w:hint="eastAsia"/>
        </w:rPr>
        <w:t>总体上看，在严格落实本次评价提出的各种环境保护措施、提高风险事故应急能力、加强环境监测和跟踪评价，并有效控制环境污染的基础上，规划实施不会给区域环境承载力带来较大压力，生态影响和环境风险能够得到控制，从环境保护角度分析，《宁波舟山港金塘港区小李岙作业区规划调整方案》是可行的。</w:t>
      </w:r>
    </w:p>
    <w:sectPr w:rsidR="00910276">
      <w:headerReference w:type="even" r:id="rId14"/>
      <w:footerReference w:type="even" r:id="rId15"/>
      <w:headerReference w:type="first" r:id="rId16"/>
      <w:footerReference w:type="first" r:id="rId17"/>
      <w:pgSz w:w="11906" w:h="16838"/>
      <w:pgMar w:top="1588"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1B327" w14:textId="77777777" w:rsidR="00842AC1" w:rsidRDefault="00842AC1">
      <w:r>
        <w:separator/>
      </w:r>
    </w:p>
    <w:p w14:paraId="29D29D5C" w14:textId="77777777" w:rsidR="00842AC1" w:rsidRDefault="00842AC1"/>
  </w:endnote>
  <w:endnote w:type="continuationSeparator" w:id="0">
    <w:p w14:paraId="5DDDA7CA" w14:textId="77777777" w:rsidR="00842AC1" w:rsidRDefault="00842AC1">
      <w:r>
        <w:continuationSeparator/>
      </w:r>
    </w:p>
    <w:p w14:paraId="1B7ACDD2" w14:textId="77777777" w:rsidR="00842AC1" w:rsidRDefault="00842A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体">
    <w:altName w:val="Arial Unicode MS"/>
    <w:charset w:val="86"/>
    <w:family w:val="roma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T Song">
    <w:altName w:val="宋体"/>
    <w:charset w:val="86"/>
    <w:family w:val="roman"/>
    <w:pitch w:val="default"/>
    <w:sig w:usb0="00000000" w:usb1="00000000" w:usb2="00000010" w:usb3="00000000" w:csb0="00040000" w:csb1="00000000"/>
  </w:font>
  <w:font w:name="ˎ̥">
    <w:altName w:val="Times New Roman"/>
    <w:charset w:val="00"/>
    <w:family w:val="auto"/>
    <w:pitch w:val="default"/>
    <w:sig w:usb0="00000000" w:usb1="00000000" w:usb2="00000000" w:usb3="00000000" w:csb0="00040001" w:csb1="00000000"/>
  </w:font>
  <w:font w:name="五">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Sim Sun">
    <w:altName w:val="黑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Swis721 Lt BT">
    <w:panose1 w:val="020B0403020202020204"/>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MingLiU">
    <w:altName w:val="細明體"/>
    <w:panose1 w:val="02020509000000000000"/>
    <w:charset w:val="88"/>
    <w:family w:val="modern"/>
    <w:pitch w:val="fixed"/>
    <w:sig w:usb0="A00002FF" w:usb1="28CFFCFA" w:usb2="00000016" w:usb3="00000000" w:csb0="001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9403A" w14:textId="77777777" w:rsidR="00F84186" w:rsidRDefault="00F84186">
    <w:pPr>
      <w:pStyle w:val="afff4"/>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F1B40" w14:textId="77777777" w:rsidR="00F84186" w:rsidRDefault="00F84186">
    <w:pPr>
      <w:pStyle w:val="aff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A75B5" w14:textId="77777777" w:rsidR="00F84186" w:rsidRDefault="00F84186">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AB993" w14:textId="77777777" w:rsidR="00842AC1" w:rsidRDefault="00842AC1">
      <w:r>
        <w:separator/>
      </w:r>
    </w:p>
    <w:p w14:paraId="630E39AE" w14:textId="77777777" w:rsidR="00842AC1" w:rsidRDefault="00842AC1"/>
  </w:footnote>
  <w:footnote w:type="continuationSeparator" w:id="0">
    <w:p w14:paraId="10AB6FD7" w14:textId="77777777" w:rsidR="00842AC1" w:rsidRDefault="00842AC1">
      <w:r>
        <w:continuationSeparator/>
      </w:r>
    </w:p>
    <w:p w14:paraId="1BEE4AB9" w14:textId="77777777" w:rsidR="00842AC1" w:rsidRDefault="00842A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5228" w14:textId="77777777" w:rsidR="00F84186" w:rsidRDefault="00F84186">
    <w:pPr>
      <w:pStyle w:val="afff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2CA1" w14:textId="77777777" w:rsidR="00F84186" w:rsidRDefault="00F84186">
    <w:pPr>
      <w:pStyle w:val="aff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5AE90" w14:textId="77777777" w:rsidR="00F84186" w:rsidRDefault="00F84186">
    <w:pPr>
      <w:pStyle w:val="aff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3" w15:restartNumberingAfterBreak="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4"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5"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6"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8"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9" w15:restartNumberingAfterBreak="0">
    <w:nsid w:val="021768F8"/>
    <w:multiLevelType w:val="multilevel"/>
    <w:tmpl w:val="021768F8"/>
    <w:lvl w:ilvl="0">
      <w:start w:val="1"/>
      <w:numFmt w:val="decimal"/>
      <w:lvlText w:val="[%1]"/>
      <w:lvlJc w:val="left"/>
      <w:pPr>
        <w:ind w:left="127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222071E"/>
    <w:multiLevelType w:val="multilevel"/>
    <w:tmpl w:val="0222071E"/>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CC552A"/>
    <w:multiLevelType w:val="multilevel"/>
    <w:tmpl w:val="03CC552A"/>
    <w:lvl w:ilvl="0">
      <w:start w:val="1"/>
      <w:numFmt w:val="decimalEnclosedCircle"/>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2" w15:restartNumberingAfterBreak="0">
    <w:nsid w:val="06A64CB2"/>
    <w:multiLevelType w:val="hybridMultilevel"/>
    <w:tmpl w:val="F44C91C2"/>
    <w:lvl w:ilvl="0" w:tplc="0CAC89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6BAC412C">
      <w:start w:val="1"/>
      <w:numFmt w:val="decimal"/>
      <w:lvlText w:val="[%3]"/>
      <w:lvlJc w:val="left"/>
      <w:pPr>
        <w:ind w:left="846" w:hanging="420"/>
      </w:pPr>
      <w:rPr>
        <w:rFonts w:hint="eastAsia"/>
        <w:color w:val="auto"/>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CB1776C"/>
    <w:multiLevelType w:val="multilevel"/>
    <w:tmpl w:val="1CB1776C"/>
    <w:lvl w:ilvl="0">
      <w:start w:val="1"/>
      <w:numFmt w:val="decimal"/>
      <w:pStyle w:val="1"/>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Restart w:val="0"/>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15:restartNumberingAfterBreak="0">
    <w:nsid w:val="2B620DA6"/>
    <w:multiLevelType w:val="multilevel"/>
    <w:tmpl w:val="2B620DA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C5917C3"/>
    <w:multiLevelType w:val="multilevel"/>
    <w:tmpl w:val="2C5917C3"/>
    <w:lvl w:ilvl="0">
      <w:start w:val="1"/>
      <w:numFmt w:val="none"/>
      <w:pStyle w:val="a1"/>
      <w:suff w:val="nothing"/>
      <w:lvlText w:val="%1——"/>
      <w:lvlJc w:val="left"/>
      <w:pPr>
        <w:ind w:left="833" w:hanging="408"/>
      </w:pPr>
      <w:rPr>
        <w:rFonts w:hint="eastAsia"/>
      </w:rPr>
    </w:lvl>
    <w:lvl w:ilvl="1">
      <w:start w:val="1"/>
      <w:numFmt w:val="bullet"/>
      <w:pStyle w:val="a2"/>
      <w:lvlText w:val=""/>
      <w:lvlJc w:val="left"/>
      <w:pPr>
        <w:tabs>
          <w:tab w:val="left" w:pos="760"/>
        </w:tabs>
        <w:ind w:left="1264" w:hanging="413"/>
      </w:pPr>
      <w:rPr>
        <w:rFonts w:ascii="Symbol" w:hAnsi="Symbol" w:hint="default"/>
        <w:color w:val="auto"/>
      </w:rPr>
    </w:lvl>
    <w:lvl w:ilvl="2">
      <w:start w:val="1"/>
      <w:numFmt w:val="bullet"/>
      <w:pStyle w:val="a3"/>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6" w15:restartNumberingAfterBreak="0">
    <w:nsid w:val="2F1A474F"/>
    <w:multiLevelType w:val="multilevel"/>
    <w:tmpl w:val="2F1A474F"/>
    <w:lvl w:ilvl="0">
      <w:start w:val="1"/>
      <w:numFmt w:val="decimal"/>
      <w:pStyle w:val="35"/>
      <w:lvlText w:val="第 %1 章"/>
      <w:lvlJc w:val="left"/>
      <w:pPr>
        <w:tabs>
          <w:tab w:val="left" w:pos="1418"/>
        </w:tabs>
        <w:ind w:left="425" w:hanging="425"/>
      </w:pPr>
      <w:rPr>
        <w:rFonts w:hint="eastAsia"/>
      </w:rPr>
    </w:lvl>
    <w:lvl w:ilvl="1">
      <w:start w:val="1"/>
      <w:numFmt w:val="decimal"/>
      <w:pStyle w:val="28"/>
      <w:lvlText w:val="%1.%2"/>
      <w:lvlJc w:val="left"/>
      <w:pPr>
        <w:tabs>
          <w:tab w:val="left" w:pos="794"/>
        </w:tabs>
        <w:ind w:left="567" w:hanging="567"/>
      </w:pPr>
      <w:rPr>
        <w:rFonts w:hint="eastAsia"/>
      </w:rPr>
    </w:lvl>
    <w:lvl w:ilvl="2">
      <w:start w:val="1"/>
      <w:numFmt w:val="decimal"/>
      <w:pStyle w:val="33"/>
      <w:lvlText w:val="%1.%2.%3"/>
      <w:lvlJc w:val="left"/>
      <w:pPr>
        <w:tabs>
          <w:tab w:val="left" w:pos="709"/>
        </w:tabs>
        <w:ind w:left="709" w:hanging="709"/>
      </w:pPr>
      <w:rPr>
        <w:rFonts w:hint="eastAsia"/>
      </w:rPr>
    </w:lvl>
    <w:lvl w:ilvl="3">
      <w:start w:val="1"/>
      <w:numFmt w:val="decimal"/>
      <w:pStyle w:val="34"/>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7" w15:restartNumberingAfterBreak="0">
    <w:nsid w:val="3196769A"/>
    <w:multiLevelType w:val="multilevel"/>
    <w:tmpl w:val="3196769A"/>
    <w:lvl w:ilvl="0">
      <w:start w:val="1"/>
      <w:numFmt w:val="bullet"/>
      <w:pStyle w:val="6"/>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8" w15:restartNumberingAfterBreak="0">
    <w:nsid w:val="33904EC9"/>
    <w:multiLevelType w:val="multilevel"/>
    <w:tmpl w:val="33904EC9"/>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9" w15:restartNumberingAfterBreak="0">
    <w:nsid w:val="350B189A"/>
    <w:multiLevelType w:val="multilevel"/>
    <w:tmpl w:val="350B189A"/>
    <w:lvl w:ilvl="0">
      <w:start w:val="1"/>
      <w:numFmt w:val="decimal"/>
      <w:pStyle w:val="50"/>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15:restartNumberingAfterBreak="0">
    <w:nsid w:val="3CB94F92"/>
    <w:multiLevelType w:val="hybridMultilevel"/>
    <w:tmpl w:val="3724C706"/>
    <w:lvl w:ilvl="0" w:tplc="0CAC89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2CAAC12C">
      <w:start w:val="1"/>
      <w:numFmt w:val="lowerRoman"/>
      <w:lvlText w:val="%3."/>
      <w:lvlJc w:val="righ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07E65F9"/>
    <w:multiLevelType w:val="multilevel"/>
    <w:tmpl w:val="407E65F9"/>
    <w:lvl w:ilvl="0">
      <w:start w:val="1"/>
      <w:numFmt w:val="none"/>
      <w:pStyle w:val="a4"/>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44C50F90"/>
    <w:multiLevelType w:val="multilevel"/>
    <w:tmpl w:val="44C50F90"/>
    <w:lvl w:ilvl="0">
      <w:start w:val="1"/>
      <w:numFmt w:val="lowerLetter"/>
      <w:pStyle w:val="a5"/>
      <w:lvlText w:val="%1)"/>
      <w:lvlJc w:val="left"/>
      <w:pPr>
        <w:tabs>
          <w:tab w:val="left" w:pos="840"/>
        </w:tabs>
        <w:ind w:left="839" w:hanging="419"/>
      </w:pPr>
      <w:rPr>
        <w:rFonts w:ascii="宋体" w:eastAsia="宋体" w:hint="eastAsia"/>
        <w:b w:val="0"/>
        <w:i w:val="0"/>
        <w:sz w:val="21"/>
        <w:szCs w:val="21"/>
      </w:rPr>
    </w:lvl>
    <w:lvl w:ilvl="1">
      <w:start w:val="1"/>
      <w:numFmt w:val="decimal"/>
      <w:pStyle w:val="a6"/>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3" w15:restartNumberingAfterBreak="0">
    <w:nsid w:val="450F0086"/>
    <w:multiLevelType w:val="multilevel"/>
    <w:tmpl w:val="450F0086"/>
    <w:lvl w:ilvl="0">
      <w:start w:val="1"/>
      <w:numFmt w:val="decimal"/>
      <w:pStyle w:val="152"/>
      <w:lvlText w:val="表 9－%1"/>
      <w:lvlJc w:val="left"/>
      <w:pPr>
        <w:tabs>
          <w:tab w:val="left" w:pos="1967"/>
        </w:tabs>
        <w:ind w:left="952" w:hanging="425"/>
      </w:pPr>
      <w:rPr>
        <w:rFonts w:hint="eastAsia"/>
      </w:rPr>
    </w:lvl>
    <w:lvl w:ilvl="1">
      <w:start w:val="1"/>
      <w:numFmt w:val="decimal"/>
      <w:lvlText w:val="表 %1.%2"/>
      <w:lvlJc w:val="left"/>
      <w:pPr>
        <w:tabs>
          <w:tab w:val="left" w:pos="1247"/>
        </w:tabs>
        <w:ind w:left="1094" w:hanging="567"/>
      </w:pPr>
      <w:rPr>
        <w:rFonts w:hint="eastAsia"/>
      </w:rPr>
    </w:lvl>
    <w:lvl w:ilvl="2">
      <w:start w:val="1"/>
      <w:numFmt w:val="decimal"/>
      <w:lvlText w:val="表 %1.%2.%3"/>
      <w:lvlJc w:val="left"/>
      <w:pPr>
        <w:tabs>
          <w:tab w:val="left" w:pos="1607"/>
        </w:tabs>
        <w:ind w:left="1236" w:hanging="709"/>
      </w:pPr>
      <w:rPr>
        <w:rFonts w:hint="eastAsia"/>
      </w:rPr>
    </w:lvl>
    <w:lvl w:ilvl="3">
      <w:start w:val="1"/>
      <w:numFmt w:val="decimal"/>
      <w:lvlText w:val="%1.%2.%3.%4."/>
      <w:lvlJc w:val="left"/>
      <w:pPr>
        <w:tabs>
          <w:tab w:val="left" w:pos="1378"/>
        </w:tabs>
        <w:ind w:left="1378" w:hanging="851"/>
      </w:pPr>
      <w:rPr>
        <w:rFonts w:hint="eastAsia"/>
      </w:rPr>
    </w:lvl>
    <w:lvl w:ilvl="4">
      <w:start w:val="1"/>
      <w:numFmt w:val="decimal"/>
      <w:lvlText w:val="%1.%2.%3.%4.%5."/>
      <w:lvlJc w:val="left"/>
      <w:pPr>
        <w:tabs>
          <w:tab w:val="left" w:pos="1519"/>
        </w:tabs>
        <w:ind w:left="1519" w:hanging="992"/>
      </w:pPr>
      <w:rPr>
        <w:rFonts w:hint="eastAsia"/>
      </w:rPr>
    </w:lvl>
    <w:lvl w:ilvl="5">
      <w:start w:val="1"/>
      <w:numFmt w:val="decimal"/>
      <w:lvlText w:val="%1.%2.%3.%4.%5.%6."/>
      <w:lvlJc w:val="left"/>
      <w:pPr>
        <w:tabs>
          <w:tab w:val="left" w:pos="1661"/>
        </w:tabs>
        <w:ind w:left="1661" w:hanging="1134"/>
      </w:pPr>
      <w:rPr>
        <w:rFonts w:hint="eastAsia"/>
      </w:rPr>
    </w:lvl>
    <w:lvl w:ilvl="6">
      <w:start w:val="1"/>
      <w:numFmt w:val="decimal"/>
      <w:lvlText w:val="%1.%2.%3.%4.%5.%6.%7."/>
      <w:lvlJc w:val="left"/>
      <w:pPr>
        <w:tabs>
          <w:tab w:val="left" w:pos="1803"/>
        </w:tabs>
        <w:ind w:left="1803" w:hanging="1276"/>
      </w:pPr>
      <w:rPr>
        <w:rFonts w:hint="eastAsia"/>
      </w:rPr>
    </w:lvl>
    <w:lvl w:ilvl="7">
      <w:start w:val="1"/>
      <w:numFmt w:val="decimal"/>
      <w:lvlText w:val="%1.%2.%3.%4.%5.%6.%7.%8."/>
      <w:lvlJc w:val="left"/>
      <w:pPr>
        <w:tabs>
          <w:tab w:val="left" w:pos="1945"/>
        </w:tabs>
        <w:ind w:left="1945" w:hanging="1418"/>
      </w:pPr>
      <w:rPr>
        <w:rFonts w:hint="eastAsia"/>
      </w:rPr>
    </w:lvl>
    <w:lvl w:ilvl="8">
      <w:start w:val="1"/>
      <w:numFmt w:val="decimal"/>
      <w:lvlText w:val="%1.%2.%3.%4.%5.%6.%7.%8.%9."/>
      <w:lvlJc w:val="left"/>
      <w:pPr>
        <w:tabs>
          <w:tab w:val="left" w:pos="2086"/>
        </w:tabs>
        <w:ind w:left="2086" w:hanging="1559"/>
      </w:pPr>
      <w:rPr>
        <w:rFonts w:hint="eastAsia"/>
      </w:rPr>
    </w:lvl>
  </w:abstractNum>
  <w:abstractNum w:abstractNumId="24" w15:restartNumberingAfterBreak="0">
    <w:nsid w:val="49F6220C"/>
    <w:multiLevelType w:val="multilevel"/>
    <w:tmpl w:val="49F6220C"/>
    <w:lvl w:ilvl="0">
      <w:start w:val="1"/>
      <w:numFmt w:val="decimal"/>
      <w:lvlText w:val="[%1]"/>
      <w:lvlJc w:val="left"/>
      <w:pPr>
        <w:ind w:left="56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6EE1F89"/>
    <w:multiLevelType w:val="multilevel"/>
    <w:tmpl w:val="56EE1F89"/>
    <w:lvl w:ilvl="0">
      <w:start w:val="1"/>
      <w:numFmt w:val="decimal"/>
      <w:lvlText w:val="[%1]"/>
      <w:lvlJc w:val="left"/>
      <w:pPr>
        <w:tabs>
          <w:tab w:val="left" w:pos="840"/>
        </w:tabs>
        <w:ind w:left="840" w:hanging="420"/>
      </w:pPr>
      <w:rPr>
        <w:rFonts w:hint="eastAsia"/>
      </w:rPr>
    </w:lvl>
    <w:lvl w:ilvl="1">
      <w:start w:val="3"/>
      <w:numFmt w:val="decimal"/>
      <w:lvlText w:val="%2、"/>
      <w:lvlJc w:val="left"/>
      <w:pPr>
        <w:tabs>
          <w:tab w:val="left" w:pos="780"/>
        </w:tabs>
        <w:ind w:left="780" w:hanging="360"/>
      </w:pPr>
      <w:rPr>
        <w:rFonts w:hint="default"/>
        <w:b/>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0E86556"/>
    <w:multiLevelType w:val="multilevel"/>
    <w:tmpl w:val="60E86556"/>
    <w:lvl w:ilvl="0">
      <w:start w:val="1"/>
      <w:numFmt w:val="bullet"/>
      <w:pStyle w:val="zxl15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7" w15:restartNumberingAfterBreak="0">
    <w:nsid w:val="63602407"/>
    <w:multiLevelType w:val="singleLevel"/>
    <w:tmpl w:val="63602407"/>
    <w:lvl w:ilvl="0">
      <w:start w:val="1"/>
      <w:numFmt w:val="bullet"/>
      <w:pStyle w:val="10"/>
      <w:lvlText w:val=""/>
      <w:lvlJc w:val="left"/>
      <w:pPr>
        <w:tabs>
          <w:tab w:val="left" w:pos="425"/>
        </w:tabs>
        <w:ind w:left="425" w:hanging="425"/>
      </w:pPr>
      <w:rPr>
        <w:rFonts w:ascii="Wingdings" w:hAnsi="Wingdings" w:hint="default"/>
      </w:rPr>
    </w:lvl>
  </w:abstractNum>
  <w:abstractNum w:abstractNumId="28" w15:restartNumberingAfterBreak="0">
    <w:nsid w:val="646260FA"/>
    <w:multiLevelType w:val="multilevel"/>
    <w:tmpl w:val="646260FA"/>
    <w:lvl w:ilvl="0">
      <w:start w:val="1"/>
      <w:numFmt w:val="decimal"/>
      <w:pStyle w:val="a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9" w15:restartNumberingAfterBreak="0">
    <w:nsid w:val="6AB87338"/>
    <w:multiLevelType w:val="hybridMultilevel"/>
    <w:tmpl w:val="1C4C10EA"/>
    <w:lvl w:ilvl="0" w:tplc="0CAC89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FFFFFFF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8C04084"/>
    <w:multiLevelType w:val="multilevel"/>
    <w:tmpl w:val="78C04084"/>
    <w:lvl w:ilvl="0">
      <w:start w:val="1"/>
      <w:numFmt w:val="decimal"/>
      <w:pStyle w:val="13"/>
      <w:lvlText w:val="第 %1 章  "/>
      <w:lvlJc w:val="left"/>
      <w:pPr>
        <w:tabs>
          <w:tab w:val="left" w:pos="840"/>
        </w:tabs>
        <w:ind w:left="840" w:hanging="420"/>
      </w:pPr>
      <w:rPr>
        <w:rFonts w:hint="default"/>
        <w:b w:val="0"/>
        <w:sz w:val="32"/>
      </w:rPr>
    </w:lvl>
    <w:lvl w:ilvl="1">
      <w:start w:val="1"/>
      <w:numFmt w:val="decimal"/>
      <w:pStyle w:val="23"/>
      <w:lvlText w:val="%1.%2"/>
      <w:lvlJc w:val="left"/>
      <w:pPr>
        <w:tabs>
          <w:tab w:val="left" w:pos="840"/>
        </w:tabs>
        <w:ind w:left="840" w:hanging="420"/>
      </w:pPr>
      <w:rPr>
        <w:rFonts w:hint="default"/>
        <w:b w:val="0"/>
        <w:i w:val="0"/>
      </w:rPr>
    </w:lvl>
    <w:lvl w:ilvl="2">
      <w:start w:val="1"/>
      <w:numFmt w:val="decimal"/>
      <w:pStyle w:val="24"/>
      <w:lvlText w:val="%1.%2.%3"/>
      <w:lvlJc w:val="left"/>
      <w:pPr>
        <w:tabs>
          <w:tab w:val="left" w:pos="1140"/>
        </w:tabs>
        <w:ind w:left="1140" w:hanging="720"/>
      </w:pPr>
      <w:rPr>
        <w:rFonts w:hint="default"/>
      </w:rPr>
    </w:lvl>
    <w:lvl w:ilvl="3">
      <w:start w:val="1"/>
      <w:numFmt w:val="decimal"/>
      <w:pStyle w:val="25"/>
      <w:lvlText w:val="%1.%2.%3.%4"/>
      <w:lvlJc w:val="left"/>
      <w:pPr>
        <w:tabs>
          <w:tab w:val="left" w:pos="1140"/>
        </w:tabs>
        <w:ind w:left="1140" w:hanging="720"/>
      </w:pPr>
      <w:rPr>
        <w:rFonts w:ascii="Arial" w:hAnsi="Arial" w:cs="Arial" w:hint="default"/>
      </w:rPr>
    </w:lvl>
    <w:lvl w:ilvl="4">
      <w:start w:val="1"/>
      <w:numFmt w:val="decimal"/>
      <w:lvlText w:val="%1.%2.%3.%4.%5"/>
      <w:lvlJc w:val="left"/>
      <w:pPr>
        <w:tabs>
          <w:tab w:val="left" w:pos="1500"/>
        </w:tabs>
        <w:ind w:left="1500" w:hanging="1080"/>
      </w:pPr>
      <w:rPr>
        <w:rFonts w:hint="default"/>
      </w:rPr>
    </w:lvl>
    <w:lvl w:ilvl="5">
      <w:start w:val="1"/>
      <w:numFmt w:val="decimal"/>
      <w:lvlText w:val="%1.%2.%3.%4.%5.%6"/>
      <w:lvlJc w:val="left"/>
      <w:pPr>
        <w:tabs>
          <w:tab w:val="left" w:pos="1500"/>
        </w:tabs>
        <w:ind w:left="1500" w:hanging="1080"/>
      </w:pPr>
      <w:rPr>
        <w:rFonts w:hint="default"/>
      </w:rPr>
    </w:lvl>
    <w:lvl w:ilvl="6">
      <w:start w:val="1"/>
      <w:numFmt w:val="decimal"/>
      <w:lvlText w:val="%1.%2.%3.%4.%5.%6.%7"/>
      <w:lvlJc w:val="left"/>
      <w:pPr>
        <w:tabs>
          <w:tab w:val="left" w:pos="1860"/>
        </w:tabs>
        <w:ind w:left="1860" w:hanging="1440"/>
      </w:pPr>
      <w:rPr>
        <w:rFonts w:hint="default"/>
      </w:rPr>
    </w:lvl>
    <w:lvl w:ilvl="7">
      <w:start w:val="1"/>
      <w:numFmt w:val="decimal"/>
      <w:lvlText w:val="%1.%2.%3.%4.%5.%6.%7.%8"/>
      <w:lvlJc w:val="left"/>
      <w:pPr>
        <w:tabs>
          <w:tab w:val="left" w:pos="1860"/>
        </w:tabs>
        <w:ind w:left="1860" w:hanging="1440"/>
      </w:pPr>
      <w:rPr>
        <w:rFonts w:hint="default"/>
      </w:rPr>
    </w:lvl>
    <w:lvl w:ilvl="8">
      <w:start w:val="1"/>
      <w:numFmt w:val="decimal"/>
      <w:lvlText w:val="%1.%2.%3.%4.%5.%6.%7.%8.%9"/>
      <w:lvlJc w:val="left"/>
      <w:pPr>
        <w:tabs>
          <w:tab w:val="left" w:pos="2220"/>
        </w:tabs>
        <w:ind w:left="2220" w:hanging="1800"/>
      </w:pPr>
      <w:rPr>
        <w:rFonts w:hint="default"/>
      </w:rPr>
    </w:lvl>
  </w:abstractNum>
  <w:abstractNum w:abstractNumId="31" w15:restartNumberingAfterBreak="0">
    <w:nsid w:val="7CAA4723"/>
    <w:multiLevelType w:val="multilevel"/>
    <w:tmpl w:val="7CAA4723"/>
    <w:lvl w:ilvl="0">
      <w:start w:val="1"/>
      <w:numFmt w:val="decimal"/>
      <w:pStyle w:val="11h11stlevelSectionHeadl1b1H11"/>
      <w:lvlText w:val="%1"/>
      <w:lvlJc w:val="right"/>
      <w:pPr>
        <w:tabs>
          <w:tab w:val="left" w:pos="0"/>
        </w:tabs>
        <w:ind w:left="0" w:firstLine="0"/>
      </w:pPr>
      <w:rPr>
        <w:rFonts w:hint="eastAsia"/>
      </w:rPr>
    </w:lvl>
    <w:lvl w:ilvl="1">
      <w:start w:val="1"/>
      <w:numFmt w:val="lowerLetter"/>
      <w:pStyle w:val="211211Heading22Char1211112h"/>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9"/>
  </w:num>
  <w:num w:numId="2">
    <w:abstractNumId w:val="17"/>
  </w:num>
  <w:num w:numId="3">
    <w:abstractNumId w:val="2"/>
  </w:num>
  <w:num w:numId="4">
    <w:abstractNumId w:val="4"/>
  </w:num>
  <w:num w:numId="5">
    <w:abstractNumId w:val="8"/>
  </w:num>
  <w:num w:numId="6">
    <w:abstractNumId w:val="5"/>
  </w:num>
  <w:num w:numId="7">
    <w:abstractNumId w:val="1"/>
  </w:num>
  <w:num w:numId="8">
    <w:abstractNumId w:val="6"/>
  </w:num>
  <w:num w:numId="9">
    <w:abstractNumId w:val="3"/>
  </w:num>
  <w:num w:numId="10">
    <w:abstractNumId w:val="0"/>
  </w:num>
  <w:num w:numId="11">
    <w:abstractNumId w:val="11"/>
  </w:num>
  <w:num w:numId="12">
    <w:abstractNumId w:val="30"/>
  </w:num>
  <w:num w:numId="13">
    <w:abstractNumId w:val="16"/>
  </w:num>
  <w:num w:numId="14">
    <w:abstractNumId w:val="15"/>
  </w:num>
  <w:num w:numId="15">
    <w:abstractNumId w:val="22"/>
  </w:num>
  <w:num w:numId="16">
    <w:abstractNumId w:val="26"/>
  </w:num>
  <w:num w:numId="17">
    <w:abstractNumId w:val="28"/>
  </w:num>
  <w:num w:numId="18">
    <w:abstractNumId w:val="21"/>
  </w:num>
  <w:num w:numId="19">
    <w:abstractNumId w:val="23"/>
  </w:num>
  <w:num w:numId="20">
    <w:abstractNumId w:val="27"/>
  </w:num>
  <w:num w:numId="21">
    <w:abstractNumId w:val="7"/>
  </w:num>
  <w:num w:numId="22">
    <w:abstractNumId w:val="31"/>
  </w:num>
  <w:num w:numId="23">
    <w:abstractNumId w:val="13"/>
  </w:num>
  <w:num w:numId="24">
    <w:abstractNumId w:val="18"/>
  </w:num>
  <w:num w:numId="25">
    <w:abstractNumId w:val="25"/>
  </w:num>
  <w:num w:numId="26">
    <w:abstractNumId w:val="9"/>
  </w:num>
  <w:num w:numId="27">
    <w:abstractNumId w:val="10"/>
  </w:num>
  <w:num w:numId="28">
    <w:abstractNumId w:val="24"/>
  </w:num>
  <w:num w:numId="29">
    <w:abstractNumId w:val="14"/>
  </w:num>
  <w:num w:numId="30">
    <w:abstractNumId w:val="20"/>
  </w:num>
  <w:num w:numId="31">
    <w:abstractNumId w:val="2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4F5"/>
    <w:rsid w:val="000005DA"/>
    <w:rsid w:val="000007AF"/>
    <w:rsid w:val="00000D40"/>
    <w:rsid w:val="00001202"/>
    <w:rsid w:val="0000132E"/>
    <w:rsid w:val="00001762"/>
    <w:rsid w:val="00001A0D"/>
    <w:rsid w:val="00002F6E"/>
    <w:rsid w:val="00003308"/>
    <w:rsid w:val="00003AC1"/>
    <w:rsid w:val="00003D59"/>
    <w:rsid w:val="00003E5B"/>
    <w:rsid w:val="00004061"/>
    <w:rsid w:val="00004603"/>
    <w:rsid w:val="00006466"/>
    <w:rsid w:val="00006720"/>
    <w:rsid w:val="00007053"/>
    <w:rsid w:val="00007E6A"/>
    <w:rsid w:val="000102C8"/>
    <w:rsid w:val="00010496"/>
    <w:rsid w:val="000122E5"/>
    <w:rsid w:val="00012421"/>
    <w:rsid w:val="000130A0"/>
    <w:rsid w:val="00013A23"/>
    <w:rsid w:val="00014273"/>
    <w:rsid w:val="000154A2"/>
    <w:rsid w:val="00015ABC"/>
    <w:rsid w:val="00016303"/>
    <w:rsid w:val="0001662C"/>
    <w:rsid w:val="00016B9F"/>
    <w:rsid w:val="00021AE6"/>
    <w:rsid w:val="00021C75"/>
    <w:rsid w:val="00022901"/>
    <w:rsid w:val="00023779"/>
    <w:rsid w:val="000238B6"/>
    <w:rsid w:val="0002444A"/>
    <w:rsid w:val="00024CE0"/>
    <w:rsid w:val="00024DDE"/>
    <w:rsid w:val="00025041"/>
    <w:rsid w:val="00025219"/>
    <w:rsid w:val="00025901"/>
    <w:rsid w:val="00025BC0"/>
    <w:rsid w:val="00026C9A"/>
    <w:rsid w:val="00030EF2"/>
    <w:rsid w:val="000317FC"/>
    <w:rsid w:val="000321BF"/>
    <w:rsid w:val="00033A07"/>
    <w:rsid w:val="00034513"/>
    <w:rsid w:val="00034F70"/>
    <w:rsid w:val="0003604B"/>
    <w:rsid w:val="00037428"/>
    <w:rsid w:val="00037A23"/>
    <w:rsid w:val="0004065E"/>
    <w:rsid w:val="0004253E"/>
    <w:rsid w:val="00043C81"/>
    <w:rsid w:val="00044685"/>
    <w:rsid w:val="00045237"/>
    <w:rsid w:val="00047F86"/>
    <w:rsid w:val="0005005F"/>
    <w:rsid w:val="00050369"/>
    <w:rsid w:val="00050DFD"/>
    <w:rsid w:val="000511E6"/>
    <w:rsid w:val="00051326"/>
    <w:rsid w:val="00051329"/>
    <w:rsid w:val="0005272B"/>
    <w:rsid w:val="00054594"/>
    <w:rsid w:val="00055C74"/>
    <w:rsid w:val="00056333"/>
    <w:rsid w:val="0005730E"/>
    <w:rsid w:val="00060B8F"/>
    <w:rsid w:val="00060C4E"/>
    <w:rsid w:val="0006146A"/>
    <w:rsid w:val="0006171A"/>
    <w:rsid w:val="0006252C"/>
    <w:rsid w:val="00063A60"/>
    <w:rsid w:val="00064064"/>
    <w:rsid w:val="0006416D"/>
    <w:rsid w:val="00064E43"/>
    <w:rsid w:val="00065CEC"/>
    <w:rsid w:val="000671F3"/>
    <w:rsid w:val="00067F54"/>
    <w:rsid w:val="00070DA8"/>
    <w:rsid w:val="000710A1"/>
    <w:rsid w:val="00071E12"/>
    <w:rsid w:val="000728C5"/>
    <w:rsid w:val="000731FD"/>
    <w:rsid w:val="000735BA"/>
    <w:rsid w:val="000738C8"/>
    <w:rsid w:val="000743EC"/>
    <w:rsid w:val="00075124"/>
    <w:rsid w:val="000759CF"/>
    <w:rsid w:val="000764D9"/>
    <w:rsid w:val="00076ABD"/>
    <w:rsid w:val="00076BFA"/>
    <w:rsid w:val="000778AC"/>
    <w:rsid w:val="00081ACB"/>
    <w:rsid w:val="000827D6"/>
    <w:rsid w:val="000831CB"/>
    <w:rsid w:val="00090723"/>
    <w:rsid w:val="000917E4"/>
    <w:rsid w:val="00092D04"/>
    <w:rsid w:val="000936FD"/>
    <w:rsid w:val="000937C4"/>
    <w:rsid w:val="000951C2"/>
    <w:rsid w:val="000968BD"/>
    <w:rsid w:val="00097598"/>
    <w:rsid w:val="000A0412"/>
    <w:rsid w:val="000A0FF7"/>
    <w:rsid w:val="000A142B"/>
    <w:rsid w:val="000A1A40"/>
    <w:rsid w:val="000A2185"/>
    <w:rsid w:val="000A28A6"/>
    <w:rsid w:val="000A3889"/>
    <w:rsid w:val="000A3AF4"/>
    <w:rsid w:val="000A3C1B"/>
    <w:rsid w:val="000A3D90"/>
    <w:rsid w:val="000A4DFB"/>
    <w:rsid w:val="000A523E"/>
    <w:rsid w:val="000A56E4"/>
    <w:rsid w:val="000A5AAA"/>
    <w:rsid w:val="000A619D"/>
    <w:rsid w:val="000A6BE5"/>
    <w:rsid w:val="000A6C7F"/>
    <w:rsid w:val="000A6DE2"/>
    <w:rsid w:val="000A786B"/>
    <w:rsid w:val="000A7F1B"/>
    <w:rsid w:val="000B03F6"/>
    <w:rsid w:val="000B0879"/>
    <w:rsid w:val="000B1019"/>
    <w:rsid w:val="000B455B"/>
    <w:rsid w:val="000B470C"/>
    <w:rsid w:val="000B48BF"/>
    <w:rsid w:val="000B591F"/>
    <w:rsid w:val="000B67F0"/>
    <w:rsid w:val="000B6BEA"/>
    <w:rsid w:val="000B70BD"/>
    <w:rsid w:val="000C05C8"/>
    <w:rsid w:val="000C1B91"/>
    <w:rsid w:val="000C1D5E"/>
    <w:rsid w:val="000C3169"/>
    <w:rsid w:val="000C34A6"/>
    <w:rsid w:val="000C4B92"/>
    <w:rsid w:val="000C5302"/>
    <w:rsid w:val="000C5AF4"/>
    <w:rsid w:val="000C6F60"/>
    <w:rsid w:val="000C77C3"/>
    <w:rsid w:val="000C77C5"/>
    <w:rsid w:val="000C7C17"/>
    <w:rsid w:val="000D0609"/>
    <w:rsid w:val="000D1E16"/>
    <w:rsid w:val="000D24B1"/>
    <w:rsid w:val="000D2689"/>
    <w:rsid w:val="000D3557"/>
    <w:rsid w:val="000D43D4"/>
    <w:rsid w:val="000D4AFF"/>
    <w:rsid w:val="000D61C5"/>
    <w:rsid w:val="000D6369"/>
    <w:rsid w:val="000D65F3"/>
    <w:rsid w:val="000E07EB"/>
    <w:rsid w:val="000E1722"/>
    <w:rsid w:val="000E1C6E"/>
    <w:rsid w:val="000E1E9E"/>
    <w:rsid w:val="000E313D"/>
    <w:rsid w:val="000E4CFA"/>
    <w:rsid w:val="000E4D84"/>
    <w:rsid w:val="000E4DFA"/>
    <w:rsid w:val="000E505A"/>
    <w:rsid w:val="000E6280"/>
    <w:rsid w:val="000E718B"/>
    <w:rsid w:val="000E7272"/>
    <w:rsid w:val="000F02AC"/>
    <w:rsid w:val="000F03D8"/>
    <w:rsid w:val="000F03EA"/>
    <w:rsid w:val="000F0916"/>
    <w:rsid w:val="000F126F"/>
    <w:rsid w:val="000F34C7"/>
    <w:rsid w:val="000F4B31"/>
    <w:rsid w:val="000F4F0D"/>
    <w:rsid w:val="000F6195"/>
    <w:rsid w:val="000F702C"/>
    <w:rsid w:val="00100EC5"/>
    <w:rsid w:val="001017A7"/>
    <w:rsid w:val="001017D1"/>
    <w:rsid w:val="001022FC"/>
    <w:rsid w:val="00102626"/>
    <w:rsid w:val="00102E57"/>
    <w:rsid w:val="00103948"/>
    <w:rsid w:val="001042A7"/>
    <w:rsid w:val="00105045"/>
    <w:rsid w:val="00105713"/>
    <w:rsid w:val="0010694B"/>
    <w:rsid w:val="00106ED7"/>
    <w:rsid w:val="001071E1"/>
    <w:rsid w:val="001072F7"/>
    <w:rsid w:val="001102FB"/>
    <w:rsid w:val="001105C8"/>
    <w:rsid w:val="0011086A"/>
    <w:rsid w:val="001115D9"/>
    <w:rsid w:val="00111783"/>
    <w:rsid w:val="0011196D"/>
    <w:rsid w:val="001119F8"/>
    <w:rsid w:val="00111C89"/>
    <w:rsid w:val="00111ECD"/>
    <w:rsid w:val="0011367B"/>
    <w:rsid w:val="001137ED"/>
    <w:rsid w:val="001142E2"/>
    <w:rsid w:val="001144A3"/>
    <w:rsid w:val="00114C97"/>
    <w:rsid w:val="00114FCC"/>
    <w:rsid w:val="00114FEE"/>
    <w:rsid w:val="0011500E"/>
    <w:rsid w:val="00115432"/>
    <w:rsid w:val="00115691"/>
    <w:rsid w:val="00116A4A"/>
    <w:rsid w:val="00116D43"/>
    <w:rsid w:val="00116E82"/>
    <w:rsid w:val="001178B7"/>
    <w:rsid w:val="00117EDF"/>
    <w:rsid w:val="00120FD2"/>
    <w:rsid w:val="00121BA3"/>
    <w:rsid w:val="00121BBE"/>
    <w:rsid w:val="00122290"/>
    <w:rsid w:val="0012293A"/>
    <w:rsid w:val="00122F8B"/>
    <w:rsid w:val="00123209"/>
    <w:rsid w:val="001247F0"/>
    <w:rsid w:val="001248AF"/>
    <w:rsid w:val="00125AC7"/>
    <w:rsid w:val="00125AF5"/>
    <w:rsid w:val="00125E55"/>
    <w:rsid w:val="001267CC"/>
    <w:rsid w:val="00126AD4"/>
    <w:rsid w:val="00127378"/>
    <w:rsid w:val="001275AD"/>
    <w:rsid w:val="00130077"/>
    <w:rsid w:val="0013206E"/>
    <w:rsid w:val="0013213F"/>
    <w:rsid w:val="00132872"/>
    <w:rsid w:val="00137E8E"/>
    <w:rsid w:val="00141460"/>
    <w:rsid w:val="00141BAA"/>
    <w:rsid w:val="00142054"/>
    <w:rsid w:val="00142761"/>
    <w:rsid w:val="0014289F"/>
    <w:rsid w:val="001440A3"/>
    <w:rsid w:val="001447B6"/>
    <w:rsid w:val="00144FE1"/>
    <w:rsid w:val="001470BA"/>
    <w:rsid w:val="001504EB"/>
    <w:rsid w:val="00150793"/>
    <w:rsid w:val="00150B13"/>
    <w:rsid w:val="001513D7"/>
    <w:rsid w:val="00151AA5"/>
    <w:rsid w:val="00151EB4"/>
    <w:rsid w:val="00151F01"/>
    <w:rsid w:val="0015201B"/>
    <w:rsid w:val="00152158"/>
    <w:rsid w:val="0015251A"/>
    <w:rsid w:val="001526A1"/>
    <w:rsid w:val="001527E9"/>
    <w:rsid w:val="00152C98"/>
    <w:rsid w:val="0015306C"/>
    <w:rsid w:val="00153A64"/>
    <w:rsid w:val="00153B03"/>
    <w:rsid w:val="001543A9"/>
    <w:rsid w:val="00154C9F"/>
    <w:rsid w:val="001554C7"/>
    <w:rsid w:val="00155810"/>
    <w:rsid w:val="001560D1"/>
    <w:rsid w:val="00156870"/>
    <w:rsid w:val="00156BB9"/>
    <w:rsid w:val="001572E6"/>
    <w:rsid w:val="00160E4F"/>
    <w:rsid w:val="001641E3"/>
    <w:rsid w:val="001647D8"/>
    <w:rsid w:val="00164AED"/>
    <w:rsid w:val="00164B43"/>
    <w:rsid w:val="00165D1F"/>
    <w:rsid w:val="00166456"/>
    <w:rsid w:val="00167BA6"/>
    <w:rsid w:val="00170418"/>
    <w:rsid w:val="0017083F"/>
    <w:rsid w:val="0017095A"/>
    <w:rsid w:val="001718C8"/>
    <w:rsid w:val="001726CA"/>
    <w:rsid w:val="00173A20"/>
    <w:rsid w:val="00173C11"/>
    <w:rsid w:val="00175316"/>
    <w:rsid w:val="001774FD"/>
    <w:rsid w:val="00177C86"/>
    <w:rsid w:val="00177C88"/>
    <w:rsid w:val="001801C7"/>
    <w:rsid w:val="00180511"/>
    <w:rsid w:val="00180F85"/>
    <w:rsid w:val="00181324"/>
    <w:rsid w:val="0018162C"/>
    <w:rsid w:val="00181F9E"/>
    <w:rsid w:val="00182521"/>
    <w:rsid w:val="00182D36"/>
    <w:rsid w:val="00185578"/>
    <w:rsid w:val="00185E0A"/>
    <w:rsid w:val="001860A0"/>
    <w:rsid w:val="00186978"/>
    <w:rsid w:val="0018709F"/>
    <w:rsid w:val="00187522"/>
    <w:rsid w:val="00190768"/>
    <w:rsid w:val="001921F0"/>
    <w:rsid w:val="0019267F"/>
    <w:rsid w:val="00192C6C"/>
    <w:rsid w:val="00193614"/>
    <w:rsid w:val="00195BE5"/>
    <w:rsid w:val="00196E42"/>
    <w:rsid w:val="001970EC"/>
    <w:rsid w:val="00197494"/>
    <w:rsid w:val="001977C2"/>
    <w:rsid w:val="00197D2E"/>
    <w:rsid w:val="001A0ACF"/>
    <w:rsid w:val="001A10CF"/>
    <w:rsid w:val="001A1170"/>
    <w:rsid w:val="001A22D3"/>
    <w:rsid w:val="001A3681"/>
    <w:rsid w:val="001A37E3"/>
    <w:rsid w:val="001A42B8"/>
    <w:rsid w:val="001A5ED6"/>
    <w:rsid w:val="001A6C35"/>
    <w:rsid w:val="001A7687"/>
    <w:rsid w:val="001A7865"/>
    <w:rsid w:val="001B02FB"/>
    <w:rsid w:val="001B0E10"/>
    <w:rsid w:val="001B0F26"/>
    <w:rsid w:val="001B209D"/>
    <w:rsid w:val="001B2312"/>
    <w:rsid w:val="001B3ACE"/>
    <w:rsid w:val="001B3AEF"/>
    <w:rsid w:val="001B49B1"/>
    <w:rsid w:val="001B5841"/>
    <w:rsid w:val="001B5F17"/>
    <w:rsid w:val="001B6ABD"/>
    <w:rsid w:val="001B7925"/>
    <w:rsid w:val="001B7F08"/>
    <w:rsid w:val="001C07CC"/>
    <w:rsid w:val="001C0F9A"/>
    <w:rsid w:val="001C1632"/>
    <w:rsid w:val="001C2F8C"/>
    <w:rsid w:val="001C3227"/>
    <w:rsid w:val="001C3FD9"/>
    <w:rsid w:val="001C432F"/>
    <w:rsid w:val="001C46C0"/>
    <w:rsid w:val="001C4E86"/>
    <w:rsid w:val="001C592E"/>
    <w:rsid w:val="001C5B51"/>
    <w:rsid w:val="001C5BE9"/>
    <w:rsid w:val="001C621C"/>
    <w:rsid w:val="001C68C1"/>
    <w:rsid w:val="001D0C44"/>
    <w:rsid w:val="001D25C1"/>
    <w:rsid w:val="001D2CFE"/>
    <w:rsid w:val="001D4830"/>
    <w:rsid w:val="001D5177"/>
    <w:rsid w:val="001D611C"/>
    <w:rsid w:val="001D6F2A"/>
    <w:rsid w:val="001D704D"/>
    <w:rsid w:val="001D7429"/>
    <w:rsid w:val="001D7943"/>
    <w:rsid w:val="001E0F8D"/>
    <w:rsid w:val="001E154C"/>
    <w:rsid w:val="001E2E31"/>
    <w:rsid w:val="001E321D"/>
    <w:rsid w:val="001E35E5"/>
    <w:rsid w:val="001E3F47"/>
    <w:rsid w:val="001E40FB"/>
    <w:rsid w:val="001E50BA"/>
    <w:rsid w:val="001E5218"/>
    <w:rsid w:val="001E523A"/>
    <w:rsid w:val="001E57F9"/>
    <w:rsid w:val="001E591E"/>
    <w:rsid w:val="001E61BF"/>
    <w:rsid w:val="001E6592"/>
    <w:rsid w:val="001E75EF"/>
    <w:rsid w:val="001F0D8C"/>
    <w:rsid w:val="001F2CBF"/>
    <w:rsid w:val="001F3213"/>
    <w:rsid w:val="001F3B19"/>
    <w:rsid w:val="001F5DA8"/>
    <w:rsid w:val="001F62D3"/>
    <w:rsid w:val="001F7BA5"/>
    <w:rsid w:val="002009FE"/>
    <w:rsid w:val="00201E92"/>
    <w:rsid w:val="0020376D"/>
    <w:rsid w:val="0020385A"/>
    <w:rsid w:val="00203C8D"/>
    <w:rsid w:val="00203D84"/>
    <w:rsid w:val="002046B2"/>
    <w:rsid w:val="00204831"/>
    <w:rsid w:val="002121DC"/>
    <w:rsid w:val="00212FAC"/>
    <w:rsid w:val="00217099"/>
    <w:rsid w:val="00217BA9"/>
    <w:rsid w:val="00220189"/>
    <w:rsid w:val="0022090F"/>
    <w:rsid w:val="0022140B"/>
    <w:rsid w:val="00221EF9"/>
    <w:rsid w:val="0022288A"/>
    <w:rsid w:val="0022289B"/>
    <w:rsid w:val="00222F0A"/>
    <w:rsid w:val="0022464A"/>
    <w:rsid w:val="00225734"/>
    <w:rsid w:val="00226749"/>
    <w:rsid w:val="002277F1"/>
    <w:rsid w:val="00227F2D"/>
    <w:rsid w:val="00230447"/>
    <w:rsid w:val="00230961"/>
    <w:rsid w:val="00230D6C"/>
    <w:rsid w:val="002327D5"/>
    <w:rsid w:val="002328B8"/>
    <w:rsid w:val="00232FF4"/>
    <w:rsid w:val="00233149"/>
    <w:rsid w:val="00234D48"/>
    <w:rsid w:val="002358B5"/>
    <w:rsid w:val="00241043"/>
    <w:rsid w:val="002421F6"/>
    <w:rsid w:val="00242D49"/>
    <w:rsid w:val="00243376"/>
    <w:rsid w:val="00244B32"/>
    <w:rsid w:val="002457C0"/>
    <w:rsid w:val="0024592C"/>
    <w:rsid w:val="00251CEC"/>
    <w:rsid w:val="0025225C"/>
    <w:rsid w:val="0025282E"/>
    <w:rsid w:val="002529F0"/>
    <w:rsid w:val="00253424"/>
    <w:rsid w:val="002539CA"/>
    <w:rsid w:val="00254381"/>
    <w:rsid w:val="00254C36"/>
    <w:rsid w:val="00255D16"/>
    <w:rsid w:val="00255FC9"/>
    <w:rsid w:val="00256AE2"/>
    <w:rsid w:val="00256D08"/>
    <w:rsid w:val="0025754D"/>
    <w:rsid w:val="002577BC"/>
    <w:rsid w:val="00261689"/>
    <w:rsid w:val="00262685"/>
    <w:rsid w:val="00264E77"/>
    <w:rsid w:val="002651A4"/>
    <w:rsid w:val="002655FF"/>
    <w:rsid w:val="0026577D"/>
    <w:rsid w:val="002661E2"/>
    <w:rsid w:val="00266316"/>
    <w:rsid w:val="00266CB8"/>
    <w:rsid w:val="00267EF0"/>
    <w:rsid w:val="00270156"/>
    <w:rsid w:val="00270EC7"/>
    <w:rsid w:val="002715EC"/>
    <w:rsid w:val="00272230"/>
    <w:rsid w:val="002725E7"/>
    <w:rsid w:val="002730C7"/>
    <w:rsid w:val="00274867"/>
    <w:rsid w:val="00274A6F"/>
    <w:rsid w:val="00274C52"/>
    <w:rsid w:val="00274DC2"/>
    <w:rsid w:val="00275876"/>
    <w:rsid w:val="00276860"/>
    <w:rsid w:val="00276D5E"/>
    <w:rsid w:val="00277A72"/>
    <w:rsid w:val="00277FF2"/>
    <w:rsid w:val="00280A16"/>
    <w:rsid w:val="00283D5A"/>
    <w:rsid w:val="00284BF0"/>
    <w:rsid w:val="002857A7"/>
    <w:rsid w:val="00287DAD"/>
    <w:rsid w:val="002906C6"/>
    <w:rsid w:val="00290B1E"/>
    <w:rsid w:val="00290EBF"/>
    <w:rsid w:val="00292245"/>
    <w:rsid w:val="00292265"/>
    <w:rsid w:val="0029320C"/>
    <w:rsid w:val="00293A5F"/>
    <w:rsid w:val="00293E73"/>
    <w:rsid w:val="002945A7"/>
    <w:rsid w:val="00296329"/>
    <w:rsid w:val="002965BB"/>
    <w:rsid w:val="00296B82"/>
    <w:rsid w:val="00296D66"/>
    <w:rsid w:val="002A2BF8"/>
    <w:rsid w:val="002A45AF"/>
    <w:rsid w:val="002A596B"/>
    <w:rsid w:val="002A6910"/>
    <w:rsid w:val="002A75A4"/>
    <w:rsid w:val="002A7B95"/>
    <w:rsid w:val="002B02DD"/>
    <w:rsid w:val="002B077B"/>
    <w:rsid w:val="002B0C65"/>
    <w:rsid w:val="002B119F"/>
    <w:rsid w:val="002B20C6"/>
    <w:rsid w:val="002B299B"/>
    <w:rsid w:val="002B3905"/>
    <w:rsid w:val="002B39D3"/>
    <w:rsid w:val="002B5476"/>
    <w:rsid w:val="002B6338"/>
    <w:rsid w:val="002B672B"/>
    <w:rsid w:val="002B7B33"/>
    <w:rsid w:val="002B7DB4"/>
    <w:rsid w:val="002C0386"/>
    <w:rsid w:val="002C0FB4"/>
    <w:rsid w:val="002C1314"/>
    <w:rsid w:val="002C2705"/>
    <w:rsid w:val="002C2964"/>
    <w:rsid w:val="002C3479"/>
    <w:rsid w:val="002C47C3"/>
    <w:rsid w:val="002C4C23"/>
    <w:rsid w:val="002C58DA"/>
    <w:rsid w:val="002C60A5"/>
    <w:rsid w:val="002C63D0"/>
    <w:rsid w:val="002C6517"/>
    <w:rsid w:val="002C7647"/>
    <w:rsid w:val="002C7B86"/>
    <w:rsid w:val="002C7CAF"/>
    <w:rsid w:val="002D0262"/>
    <w:rsid w:val="002D1E73"/>
    <w:rsid w:val="002D1F53"/>
    <w:rsid w:val="002D221B"/>
    <w:rsid w:val="002D2B5F"/>
    <w:rsid w:val="002D2BB8"/>
    <w:rsid w:val="002D470C"/>
    <w:rsid w:val="002D559B"/>
    <w:rsid w:val="002D5CEE"/>
    <w:rsid w:val="002D623B"/>
    <w:rsid w:val="002D6B60"/>
    <w:rsid w:val="002D6FFF"/>
    <w:rsid w:val="002D72D5"/>
    <w:rsid w:val="002E1088"/>
    <w:rsid w:val="002E10D1"/>
    <w:rsid w:val="002E1325"/>
    <w:rsid w:val="002E2C17"/>
    <w:rsid w:val="002E4562"/>
    <w:rsid w:val="002E63CB"/>
    <w:rsid w:val="002E71B2"/>
    <w:rsid w:val="002E7358"/>
    <w:rsid w:val="002E7957"/>
    <w:rsid w:val="002F07E2"/>
    <w:rsid w:val="002F0B6E"/>
    <w:rsid w:val="002F0FF4"/>
    <w:rsid w:val="002F1069"/>
    <w:rsid w:val="002F1BB2"/>
    <w:rsid w:val="002F238F"/>
    <w:rsid w:val="002F287E"/>
    <w:rsid w:val="002F2F6B"/>
    <w:rsid w:val="002F3063"/>
    <w:rsid w:val="002F33B8"/>
    <w:rsid w:val="002F4FDE"/>
    <w:rsid w:val="002F549C"/>
    <w:rsid w:val="002F58B1"/>
    <w:rsid w:val="002F5CF2"/>
    <w:rsid w:val="002F5FA2"/>
    <w:rsid w:val="002F6253"/>
    <w:rsid w:val="002F748D"/>
    <w:rsid w:val="002F76C3"/>
    <w:rsid w:val="002F7B6C"/>
    <w:rsid w:val="002F7BE3"/>
    <w:rsid w:val="002F7F78"/>
    <w:rsid w:val="00300575"/>
    <w:rsid w:val="00300863"/>
    <w:rsid w:val="0030155A"/>
    <w:rsid w:val="00301F49"/>
    <w:rsid w:val="00304F3E"/>
    <w:rsid w:val="00305736"/>
    <w:rsid w:val="00305A98"/>
    <w:rsid w:val="00305EB9"/>
    <w:rsid w:val="00306013"/>
    <w:rsid w:val="0030620B"/>
    <w:rsid w:val="0030729A"/>
    <w:rsid w:val="00307DDC"/>
    <w:rsid w:val="00311137"/>
    <w:rsid w:val="00312AFD"/>
    <w:rsid w:val="00313C65"/>
    <w:rsid w:val="00314E13"/>
    <w:rsid w:val="0031545B"/>
    <w:rsid w:val="0031553C"/>
    <w:rsid w:val="00316437"/>
    <w:rsid w:val="0031728B"/>
    <w:rsid w:val="0031759E"/>
    <w:rsid w:val="003216AD"/>
    <w:rsid w:val="003228F7"/>
    <w:rsid w:val="003233FE"/>
    <w:rsid w:val="00323971"/>
    <w:rsid w:val="00323F7E"/>
    <w:rsid w:val="003248CD"/>
    <w:rsid w:val="00325B26"/>
    <w:rsid w:val="00326158"/>
    <w:rsid w:val="003303C8"/>
    <w:rsid w:val="00331840"/>
    <w:rsid w:val="00331A8E"/>
    <w:rsid w:val="00331B16"/>
    <w:rsid w:val="00331B44"/>
    <w:rsid w:val="0033295F"/>
    <w:rsid w:val="003336F1"/>
    <w:rsid w:val="00333E2F"/>
    <w:rsid w:val="00333F95"/>
    <w:rsid w:val="00334C59"/>
    <w:rsid w:val="003356C0"/>
    <w:rsid w:val="0033685F"/>
    <w:rsid w:val="003373B6"/>
    <w:rsid w:val="003375C3"/>
    <w:rsid w:val="003409B9"/>
    <w:rsid w:val="003417AB"/>
    <w:rsid w:val="00341B49"/>
    <w:rsid w:val="0034273C"/>
    <w:rsid w:val="00344083"/>
    <w:rsid w:val="0034571C"/>
    <w:rsid w:val="00347435"/>
    <w:rsid w:val="00347795"/>
    <w:rsid w:val="00350508"/>
    <w:rsid w:val="003505E6"/>
    <w:rsid w:val="00350FD8"/>
    <w:rsid w:val="0035100E"/>
    <w:rsid w:val="003517AE"/>
    <w:rsid w:val="0035184F"/>
    <w:rsid w:val="00351AF9"/>
    <w:rsid w:val="00351E8C"/>
    <w:rsid w:val="0035283C"/>
    <w:rsid w:val="003528D5"/>
    <w:rsid w:val="00352A50"/>
    <w:rsid w:val="00353C63"/>
    <w:rsid w:val="003544D0"/>
    <w:rsid w:val="00356546"/>
    <w:rsid w:val="00356F95"/>
    <w:rsid w:val="003570B9"/>
    <w:rsid w:val="003573ED"/>
    <w:rsid w:val="00357921"/>
    <w:rsid w:val="0035792D"/>
    <w:rsid w:val="00357B38"/>
    <w:rsid w:val="00360186"/>
    <w:rsid w:val="003607D9"/>
    <w:rsid w:val="003612A7"/>
    <w:rsid w:val="00361D2F"/>
    <w:rsid w:val="00361E0B"/>
    <w:rsid w:val="00363284"/>
    <w:rsid w:val="00364D2A"/>
    <w:rsid w:val="00365766"/>
    <w:rsid w:val="00365A43"/>
    <w:rsid w:val="00365F3D"/>
    <w:rsid w:val="00367B34"/>
    <w:rsid w:val="00367E63"/>
    <w:rsid w:val="00370CF1"/>
    <w:rsid w:val="003717D4"/>
    <w:rsid w:val="0037192F"/>
    <w:rsid w:val="00371992"/>
    <w:rsid w:val="00372317"/>
    <w:rsid w:val="00372905"/>
    <w:rsid w:val="00373602"/>
    <w:rsid w:val="00373B23"/>
    <w:rsid w:val="00374121"/>
    <w:rsid w:val="00374F84"/>
    <w:rsid w:val="00375000"/>
    <w:rsid w:val="00375489"/>
    <w:rsid w:val="003761B3"/>
    <w:rsid w:val="003764CA"/>
    <w:rsid w:val="00376540"/>
    <w:rsid w:val="00376C08"/>
    <w:rsid w:val="003771DD"/>
    <w:rsid w:val="00377565"/>
    <w:rsid w:val="0037761D"/>
    <w:rsid w:val="00377AF8"/>
    <w:rsid w:val="00380799"/>
    <w:rsid w:val="0038161A"/>
    <w:rsid w:val="003836F1"/>
    <w:rsid w:val="003858C6"/>
    <w:rsid w:val="00386023"/>
    <w:rsid w:val="0038659F"/>
    <w:rsid w:val="0038688B"/>
    <w:rsid w:val="00386B3D"/>
    <w:rsid w:val="0038718E"/>
    <w:rsid w:val="00387AD6"/>
    <w:rsid w:val="003908B6"/>
    <w:rsid w:val="00391864"/>
    <w:rsid w:val="00391976"/>
    <w:rsid w:val="00393C9B"/>
    <w:rsid w:val="00394D66"/>
    <w:rsid w:val="00394F6E"/>
    <w:rsid w:val="003955E4"/>
    <w:rsid w:val="00395D4E"/>
    <w:rsid w:val="00396546"/>
    <w:rsid w:val="003965C5"/>
    <w:rsid w:val="0039721C"/>
    <w:rsid w:val="003975DB"/>
    <w:rsid w:val="00397C8B"/>
    <w:rsid w:val="003A1D5B"/>
    <w:rsid w:val="003A223B"/>
    <w:rsid w:val="003A2D30"/>
    <w:rsid w:val="003A34E4"/>
    <w:rsid w:val="003A3F10"/>
    <w:rsid w:val="003A40BE"/>
    <w:rsid w:val="003A55EA"/>
    <w:rsid w:val="003A5D7C"/>
    <w:rsid w:val="003B0934"/>
    <w:rsid w:val="003B1029"/>
    <w:rsid w:val="003B14D4"/>
    <w:rsid w:val="003B16AB"/>
    <w:rsid w:val="003B1B74"/>
    <w:rsid w:val="003B2587"/>
    <w:rsid w:val="003B3A8F"/>
    <w:rsid w:val="003B3C31"/>
    <w:rsid w:val="003B3E80"/>
    <w:rsid w:val="003B46A0"/>
    <w:rsid w:val="003B4B06"/>
    <w:rsid w:val="003B4FE8"/>
    <w:rsid w:val="003B5427"/>
    <w:rsid w:val="003B5621"/>
    <w:rsid w:val="003B6214"/>
    <w:rsid w:val="003B6420"/>
    <w:rsid w:val="003B7003"/>
    <w:rsid w:val="003B7559"/>
    <w:rsid w:val="003B7D91"/>
    <w:rsid w:val="003B7E7F"/>
    <w:rsid w:val="003C0316"/>
    <w:rsid w:val="003C13AF"/>
    <w:rsid w:val="003C2671"/>
    <w:rsid w:val="003C2B63"/>
    <w:rsid w:val="003C2E88"/>
    <w:rsid w:val="003C3942"/>
    <w:rsid w:val="003C5220"/>
    <w:rsid w:val="003C675F"/>
    <w:rsid w:val="003C7067"/>
    <w:rsid w:val="003C788E"/>
    <w:rsid w:val="003D0689"/>
    <w:rsid w:val="003D0746"/>
    <w:rsid w:val="003D08F4"/>
    <w:rsid w:val="003D19A9"/>
    <w:rsid w:val="003D202C"/>
    <w:rsid w:val="003D225E"/>
    <w:rsid w:val="003D2822"/>
    <w:rsid w:val="003D28DB"/>
    <w:rsid w:val="003D2ACE"/>
    <w:rsid w:val="003D3B0A"/>
    <w:rsid w:val="003D4722"/>
    <w:rsid w:val="003D4BC8"/>
    <w:rsid w:val="003D6B15"/>
    <w:rsid w:val="003D70A9"/>
    <w:rsid w:val="003D70D1"/>
    <w:rsid w:val="003E01E6"/>
    <w:rsid w:val="003E084E"/>
    <w:rsid w:val="003E085E"/>
    <w:rsid w:val="003E0D78"/>
    <w:rsid w:val="003E2989"/>
    <w:rsid w:val="003E2DCA"/>
    <w:rsid w:val="003E3ABB"/>
    <w:rsid w:val="003E4C2A"/>
    <w:rsid w:val="003E5595"/>
    <w:rsid w:val="003E596A"/>
    <w:rsid w:val="003E7824"/>
    <w:rsid w:val="003E7AFE"/>
    <w:rsid w:val="003F1442"/>
    <w:rsid w:val="003F1BF5"/>
    <w:rsid w:val="003F1C4E"/>
    <w:rsid w:val="003F1EAF"/>
    <w:rsid w:val="003F24A3"/>
    <w:rsid w:val="003F377A"/>
    <w:rsid w:val="003F3CE6"/>
    <w:rsid w:val="003F3EE3"/>
    <w:rsid w:val="003F4ED3"/>
    <w:rsid w:val="003F57E0"/>
    <w:rsid w:val="003F5C77"/>
    <w:rsid w:val="003F6300"/>
    <w:rsid w:val="003F6A81"/>
    <w:rsid w:val="003F79AA"/>
    <w:rsid w:val="003F7D36"/>
    <w:rsid w:val="003F7F8D"/>
    <w:rsid w:val="00400D03"/>
    <w:rsid w:val="004013F6"/>
    <w:rsid w:val="00402699"/>
    <w:rsid w:val="00402C17"/>
    <w:rsid w:val="004035C8"/>
    <w:rsid w:val="004047F0"/>
    <w:rsid w:val="00404D18"/>
    <w:rsid w:val="00405C79"/>
    <w:rsid w:val="00406B65"/>
    <w:rsid w:val="00407143"/>
    <w:rsid w:val="00407778"/>
    <w:rsid w:val="00410A9C"/>
    <w:rsid w:val="004124A6"/>
    <w:rsid w:val="00412F1B"/>
    <w:rsid w:val="0041355D"/>
    <w:rsid w:val="004139F7"/>
    <w:rsid w:val="004143A6"/>
    <w:rsid w:val="004167F5"/>
    <w:rsid w:val="00416BF5"/>
    <w:rsid w:val="00417A5B"/>
    <w:rsid w:val="00417FFB"/>
    <w:rsid w:val="00420DBE"/>
    <w:rsid w:val="00421014"/>
    <w:rsid w:val="004211F5"/>
    <w:rsid w:val="004222A3"/>
    <w:rsid w:val="004230EB"/>
    <w:rsid w:val="00423971"/>
    <w:rsid w:val="00424038"/>
    <w:rsid w:val="004243C5"/>
    <w:rsid w:val="0042675E"/>
    <w:rsid w:val="00426AF2"/>
    <w:rsid w:val="0043008E"/>
    <w:rsid w:val="0043032B"/>
    <w:rsid w:val="004305B5"/>
    <w:rsid w:val="004305DA"/>
    <w:rsid w:val="00430A1A"/>
    <w:rsid w:val="00430C16"/>
    <w:rsid w:val="00431B23"/>
    <w:rsid w:val="00431F6D"/>
    <w:rsid w:val="004338B4"/>
    <w:rsid w:val="00433C4A"/>
    <w:rsid w:val="00433F66"/>
    <w:rsid w:val="00434573"/>
    <w:rsid w:val="004347E5"/>
    <w:rsid w:val="00434F26"/>
    <w:rsid w:val="00434F60"/>
    <w:rsid w:val="004351EA"/>
    <w:rsid w:val="0043555D"/>
    <w:rsid w:val="00435A4D"/>
    <w:rsid w:val="00436784"/>
    <w:rsid w:val="00437940"/>
    <w:rsid w:val="00440D35"/>
    <w:rsid w:val="0044285C"/>
    <w:rsid w:val="00442A95"/>
    <w:rsid w:val="00442D05"/>
    <w:rsid w:val="0044351B"/>
    <w:rsid w:val="0044364E"/>
    <w:rsid w:val="004444F1"/>
    <w:rsid w:val="00445A7E"/>
    <w:rsid w:val="0044662F"/>
    <w:rsid w:val="00447793"/>
    <w:rsid w:val="0045073F"/>
    <w:rsid w:val="00451738"/>
    <w:rsid w:val="00451B9D"/>
    <w:rsid w:val="0045226B"/>
    <w:rsid w:val="00452605"/>
    <w:rsid w:val="00452716"/>
    <w:rsid w:val="00452B45"/>
    <w:rsid w:val="0045544D"/>
    <w:rsid w:val="00457671"/>
    <w:rsid w:val="00457D06"/>
    <w:rsid w:val="004601BC"/>
    <w:rsid w:val="004612B4"/>
    <w:rsid w:val="00461C4C"/>
    <w:rsid w:val="00462072"/>
    <w:rsid w:val="0046221E"/>
    <w:rsid w:val="00463AD6"/>
    <w:rsid w:val="00463D53"/>
    <w:rsid w:val="004640F0"/>
    <w:rsid w:val="00464A4D"/>
    <w:rsid w:val="004663B0"/>
    <w:rsid w:val="00467879"/>
    <w:rsid w:val="004679D1"/>
    <w:rsid w:val="00470BAA"/>
    <w:rsid w:val="00472621"/>
    <w:rsid w:val="00472929"/>
    <w:rsid w:val="0047298A"/>
    <w:rsid w:val="00472B3E"/>
    <w:rsid w:val="00472BFB"/>
    <w:rsid w:val="00472C01"/>
    <w:rsid w:val="004733EA"/>
    <w:rsid w:val="00473CBA"/>
    <w:rsid w:val="00475768"/>
    <w:rsid w:val="00476665"/>
    <w:rsid w:val="00477695"/>
    <w:rsid w:val="00477A0E"/>
    <w:rsid w:val="00477DF8"/>
    <w:rsid w:val="004802D8"/>
    <w:rsid w:val="00480BE8"/>
    <w:rsid w:val="00480EBF"/>
    <w:rsid w:val="0048208C"/>
    <w:rsid w:val="00484041"/>
    <w:rsid w:val="00484C8B"/>
    <w:rsid w:val="00484E85"/>
    <w:rsid w:val="004851F7"/>
    <w:rsid w:val="00485239"/>
    <w:rsid w:val="00485D2B"/>
    <w:rsid w:val="00486386"/>
    <w:rsid w:val="004869E0"/>
    <w:rsid w:val="00487AE1"/>
    <w:rsid w:val="00487EB4"/>
    <w:rsid w:val="004901E4"/>
    <w:rsid w:val="00490D84"/>
    <w:rsid w:val="004918B6"/>
    <w:rsid w:val="00492E44"/>
    <w:rsid w:val="0049380F"/>
    <w:rsid w:val="00493F83"/>
    <w:rsid w:val="0049469A"/>
    <w:rsid w:val="0049545F"/>
    <w:rsid w:val="0049636A"/>
    <w:rsid w:val="004973C0"/>
    <w:rsid w:val="004979C1"/>
    <w:rsid w:val="004A14D8"/>
    <w:rsid w:val="004A1841"/>
    <w:rsid w:val="004A1EB7"/>
    <w:rsid w:val="004A2BBB"/>
    <w:rsid w:val="004A3CB1"/>
    <w:rsid w:val="004A59AF"/>
    <w:rsid w:val="004A61AB"/>
    <w:rsid w:val="004A63D5"/>
    <w:rsid w:val="004A6F56"/>
    <w:rsid w:val="004B082D"/>
    <w:rsid w:val="004B0E8F"/>
    <w:rsid w:val="004B1C22"/>
    <w:rsid w:val="004B1CD9"/>
    <w:rsid w:val="004B21AA"/>
    <w:rsid w:val="004B242E"/>
    <w:rsid w:val="004B2E57"/>
    <w:rsid w:val="004B3BF7"/>
    <w:rsid w:val="004B4587"/>
    <w:rsid w:val="004B4B3D"/>
    <w:rsid w:val="004B5447"/>
    <w:rsid w:val="004B5F0E"/>
    <w:rsid w:val="004B69A6"/>
    <w:rsid w:val="004B7316"/>
    <w:rsid w:val="004B7881"/>
    <w:rsid w:val="004B788B"/>
    <w:rsid w:val="004B7BD6"/>
    <w:rsid w:val="004B7D0B"/>
    <w:rsid w:val="004C0317"/>
    <w:rsid w:val="004C0455"/>
    <w:rsid w:val="004C0DDD"/>
    <w:rsid w:val="004C2854"/>
    <w:rsid w:val="004C2CEE"/>
    <w:rsid w:val="004C3539"/>
    <w:rsid w:val="004C36F9"/>
    <w:rsid w:val="004C397F"/>
    <w:rsid w:val="004C3A1C"/>
    <w:rsid w:val="004C3DC0"/>
    <w:rsid w:val="004C5D58"/>
    <w:rsid w:val="004C635A"/>
    <w:rsid w:val="004C654A"/>
    <w:rsid w:val="004C675E"/>
    <w:rsid w:val="004C707F"/>
    <w:rsid w:val="004C70AA"/>
    <w:rsid w:val="004C767C"/>
    <w:rsid w:val="004C7FCA"/>
    <w:rsid w:val="004D31AF"/>
    <w:rsid w:val="004D3724"/>
    <w:rsid w:val="004D3A96"/>
    <w:rsid w:val="004D3D43"/>
    <w:rsid w:val="004D3D5A"/>
    <w:rsid w:val="004D443E"/>
    <w:rsid w:val="004D4956"/>
    <w:rsid w:val="004D792C"/>
    <w:rsid w:val="004E100A"/>
    <w:rsid w:val="004E1A36"/>
    <w:rsid w:val="004E2A35"/>
    <w:rsid w:val="004E3500"/>
    <w:rsid w:val="004E4B90"/>
    <w:rsid w:val="004E6549"/>
    <w:rsid w:val="004E73F6"/>
    <w:rsid w:val="004F02F7"/>
    <w:rsid w:val="004F4426"/>
    <w:rsid w:val="004F4685"/>
    <w:rsid w:val="004F4A89"/>
    <w:rsid w:val="004F4F24"/>
    <w:rsid w:val="004F54AD"/>
    <w:rsid w:val="004F5D54"/>
    <w:rsid w:val="004F69BF"/>
    <w:rsid w:val="004F6EC5"/>
    <w:rsid w:val="004F7864"/>
    <w:rsid w:val="004F7FD1"/>
    <w:rsid w:val="00500CA4"/>
    <w:rsid w:val="005031D6"/>
    <w:rsid w:val="0050340B"/>
    <w:rsid w:val="0050340D"/>
    <w:rsid w:val="00505173"/>
    <w:rsid w:val="00505C8C"/>
    <w:rsid w:val="00505D85"/>
    <w:rsid w:val="00506CD6"/>
    <w:rsid w:val="0050789B"/>
    <w:rsid w:val="00507EC0"/>
    <w:rsid w:val="00511014"/>
    <w:rsid w:val="00511BA7"/>
    <w:rsid w:val="005123E9"/>
    <w:rsid w:val="00512D82"/>
    <w:rsid w:val="00512ECD"/>
    <w:rsid w:val="0051356B"/>
    <w:rsid w:val="0051369B"/>
    <w:rsid w:val="00513BA2"/>
    <w:rsid w:val="00513D9D"/>
    <w:rsid w:val="005141FA"/>
    <w:rsid w:val="005147F5"/>
    <w:rsid w:val="0051516B"/>
    <w:rsid w:val="00515B0D"/>
    <w:rsid w:val="0051762F"/>
    <w:rsid w:val="005204DB"/>
    <w:rsid w:val="00520697"/>
    <w:rsid w:val="005211C4"/>
    <w:rsid w:val="00522D2D"/>
    <w:rsid w:val="00523216"/>
    <w:rsid w:val="005236D9"/>
    <w:rsid w:val="005245E3"/>
    <w:rsid w:val="00526745"/>
    <w:rsid w:val="00526D07"/>
    <w:rsid w:val="0052726C"/>
    <w:rsid w:val="00527449"/>
    <w:rsid w:val="005318BB"/>
    <w:rsid w:val="00532776"/>
    <w:rsid w:val="00532828"/>
    <w:rsid w:val="0053427C"/>
    <w:rsid w:val="00534582"/>
    <w:rsid w:val="00534CAF"/>
    <w:rsid w:val="00535028"/>
    <w:rsid w:val="00535FCB"/>
    <w:rsid w:val="00537C82"/>
    <w:rsid w:val="005410AB"/>
    <w:rsid w:val="00541EFD"/>
    <w:rsid w:val="00541FCB"/>
    <w:rsid w:val="00542CFC"/>
    <w:rsid w:val="00543690"/>
    <w:rsid w:val="00546132"/>
    <w:rsid w:val="00546E64"/>
    <w:rsid w:val="00547216"/>
    <w:rsid w:val="005504A0"/>
    <w:rsid w:val="00550530"/>
    <w:rsid w:val="00554717"/>
    <w:rsid w:val="0055474F"/>
    <w:rsid w:val="00554927"/>
    <w:rsid w:val="005554F8"/>
    <w:rsid w:val="00555F9B"/>
    <w:rsid w:val="005560D1"/>
    <w:rsid w:val="0055632C"/>
    <w:rsid w:val="005566BE"/>
    <w:rsid w:val="00561911"/>
    <w:rsid w:val="005629B5"/>
    <w:rsid w:val="00563989"/>
    <w:rsid w:val="005647AB"/>
    <w:rsid w:val="00565013"/>
    <w:rsid w:val="00566544"/>
    <w:rsid w:val="005669C6"/>
    <w:rsid w:val="00567C5F"/>
    <w:rsid w:val="00567F60"/>
    <w:rsid w:val="00570CFA"/>
    <w:rsid w:val="00570E50"/>
    <w:rsid w:val="005724B5"/>
    <w:rsid w:val="005724B7"/>
    <w:rsid w:val="005727B2"/>
    <w:rsid w:val="00573617"/>
    <w:rsid w:val="00574050"/>
    <w:rsid w:val="00575E16"/>
    <w:rsid w:val="00575E59"/>
    <w:rsid w:val="005760EF"/>
    <w:rsid w:val="00576BA4"/>
    <w:rsid w:val="00576FE2"/>
    <w:rsid w:val="00580FE3"/>
    <w:rsid w:val="00582245"/>
    <w:rsid w:val="005826D7"/>
    <w:rsid w:val="00582B19"/>
    <w:rsid w:val="005835F8"/>
    <w:rsid w:val="00583754"/>
    <w:rsid w:val="00584824"/>
    <w:rsid w:val="00584893"/>
    <w:rsid w:val="00585021"/>
    <w:rsid w:val="005857AD"/>
    <w:rsid w:val="00585974"/>
    <w:rsid w:val="00586C9F"/>
    <w:rsid w:val="00587941"/>
    <w:rsid w:val="00587CE4"/>
    <w:rsid w:val="00590022"/>
    <w:rsid w:val="005913A7"/>
    <w:rsid w:val="00591507"/>
    <w:rsid w:val="00592B47"/>
    <w:rsid w:val="005939C0"/>
    <w:rsid w:val="00593D31"/>
    <w:rsid w:val="00594176"/>
    <w:rsid w:val="00594469"/>
    <w:rsid w:val="005949BE"/>
    <w:rsid w:val="0059516E"/>
    <w:rsid w:val="00595DC6"/>
    <w:rsid w:val="005967CF"/>
    <w:rsid w:val="00596CE3"/>
    <w:rsid w:val="00596E84"/>
    <w:rsid w:val="0059749A"/>
    <w:rsid w:val="00597726"/>
    <w:rsid w:val="00597C7E"/>
    <w:rsid w:val="005A1585"/>
    <w:rsid w:val="005A223D"/>
    <w:rsid w:val="005A24DD"/>
    <w:rsid w:val="005A2BB7"/>
    <w:rsid w:val="005A31C5"/>
    <w:rsid w:val="005A32CE"/>
    <w:rsid w:val="005A424A"/>
    <w:rsid w:val="005A46FD"/>
    <w:rsid w:val="005A4BE2"/>
    <w:rsid w:val="005A4FA3"/>
    <w:rsid w:val="005A5469"/>
    <w:rsid w:val="005A6835"/>
    <w:rsid w:val="005A7625"/>
    <w:rsid w:val="005B04B1"/>
    <w:rsid w:val="005B097A"/>
    <w:rsid w:val="005B0AD8"/>
    <w:rsid w:val="005B1324"/>
    <w:rsid w:val="005B21EC"/>
    <w:rsid w:val="005B2852"/>
    <w:rsid w:val="005B3786"/>
    <w:rsid w:val="005B384B"/>
    <w:rsid w:val="005B3C62"/>
    <w:rsid w:val="005B3E42"/>
    <w:rsid w:val="005B528A"/>
    <w:rsid w:val="005B541B"/>
    <w:rsid w:val="005B5CC8"/>
    <w:rsid w:val="005B6B0D"/>
    <w:rsid w:val="005B7CEC"/>
    <w:rsid w:val="005B7F7F"/>
    <w:rsid w:val="005C0F8B"/>
    <w:rsid w:val="005C377D"/>
    <w:rsid w:val="005C3BEF"/>
    <w:rsid w:val="005C4420"/>
    <w:rsid w:val="005C498E"/>
    <w:rsid w:val="005C4BDA"/>
    <w:rsid w:val="005C513E"/>
    <w:rsid w:val="005C5740"/>
    <w:rsid w:val="005C59C2"/>
    <w:rsid w:val="005C5D61"/>
    <w:rsid w:val="005C6E7E"/>
    <w:rsid w:val="005C7670"/>
    <w:rsid w:val="005C774C"/>
    <w:rsid w:val="005D0383"/>
    <w:rsid w:val="005D19EF"/>
    <w:rsid w:val="005D1B7C"/>
    <w:rsid w:val="005D1B9A"/>
    <w:rsid w:val="005D1C96"/>
    <w:rsid w:val="005D26AF"/>
    <w:rsid w:val="005D2CFC"/>
    <w:rsid w:val="005D50A8"/>
    <w:rsid w:val="005D51B7"/>
    <w:rsid w:val="005D5450"/>
    <w:rsid w:val="005D5B63"/>
    <w:rsid w:val="005D69C0"/>
    <w:rsid w:val="005D72C6"/>
    <w:rsid w:val="005D7751"/>
    <w:rsid w:val="005D78AA"/>
    <w:rsid w:val="005D7A09"/>
    <w:rsid w:val="005D7FDD"/>
    <w:rsid w:val="005E0FF6"/>
    <w:rsid w:val="005E110C"/>
    <w:rsid w:val="005E194C"/>
    <w:rsid w:val="005E309B"/>
    <w:rsid w:val="005E34C3"/>
    <w:rsid w:val="005E3E0D"/>
    <w:rsid w:val="005E5992"/>
    <w:rsid w:val="005E77DA"/>
    <w:rsid w:val="005E7DC3"/>
    <w:rsid w:val="005F031F"/>
    <w:rsid w:val="005F13F9"/>
    <w:rsid w:val="005F157A"/>
    <w:rsid w:val="005F18CC"/>
    <w:rsid w:val="005F1BC1"/>
    <w:rsid w:val="005F23D9"/>
    <w:rsid w:val="005F2A93"/>
    <w:rsid w:val="005F2BB1"/>
    <w:rsid w:val="005F571B"/>
    <w:rsid w:val="005F65AC"/>
    <w:rsid w:val="005F69A0"/>
    <w:rsid w:val="005F6FEF"/>
    <w:rsid w:val="00601865"/>
    <w:rsid w:val="006028AF"/>
    <w:rsid w:val="006041A0"/>
    <w:rsid w:val="006041E1"/>
    <w:rsid w:val="006047E3"/>
    <w:rsid w:val="00604CD4"/>
    <w:rsid w:val="00604E7E"/>
    <w:rsid w:val="0060531E"/>
    <w:rsid w:val="00606144"/>
    <w:rsid w:val="00606175"/>
    <w:rsid w:val="00607397"/>
    <w:rsid w:val="00607A0E"/>
    <w:rsid w:val="00610A3A"/>
    <w:rsid w:val="0061179A"/>
    <w:rsid w:val="006118B0"/>
    <w:rsid w:val="006124C5"/>
    <w:rsid w:val="006128BD"/>
    <w:rsid w:val="00614518"/>
    <w:rsid w:val="00615645"/>
    <w:rsid w:val="00615F7E"/>
    <w:rsid w:val="00616383"/>
    <w:rsid w:val="00617447"/>
    <w:rsid w:val="00620564"/>
    <w:rsid w:val="006207D0"/>
    <w:rsid w:val="006213CF"/>
    <w:rsid w:val="00621A5D"/>
    <w:rsid w:val="00622D3D"/>
    <w:rsid w:val="0062346F"/>
    <w:rsid w:val="00623C03"/>
    <w:rsid w:val="00623FB8"/>
    <w:rsid w:val="00624AEB"/>
    <w:rsid w:val="00624CDE"/>
    <w:rsid w:val="006257DF"/>
    <w:rsid w:val="006261E9"/>
    <w:rsid w:val="006272FB"/>
    <w:rsid w:val="00627A29"/>
    <w:rsid w:val="00627E91"/>
    <w:rsid w:val="00631AF3"/>
    <w:rsid w:val="00631B3A"/>
    <w:rsid w:val="00631B69"/>
    <w:rsid w:val="00632390"/>
    <w:rsid w:val="0063344A"/>
    <w:rsid w:val="00634467"/>
    <w:rsid w:val="00634832"/>
    <w:rsid w:val="00634A42"/>
    <w:rsid w:val="00634E77"/>
    <w:rsid w:val="00635EDB"/>
    <w:rsid w:val="006409FF"/>
    <w:rsid w:val="00641939"/>
    <w:rsid w:val="00641B13"/>
    <w:rsid w:val="00641D9B"/>
    <w:rsid w:val="00643E39"/>
    <w:rsid w:val="00646C12"/>
    <w:rsid w:val="00646F76"/>
    <w:rsid w:val="0065002F"/>
    <w:rsid w:val="00650427"/>
    <w:rsid w:val="0065055B"/>
    <w:rsid w:val="00650F4F"/>
    <w:rsid w:val="0065219D"/>
    <w:rsid w:val="0065230D"/>
    <w:rsid w:val="00652BA7"/>
    <w:rsid w:val="00652E89"/>
    <w:rsid w:val="006549E3"/>
    <w:rsid w:val="00654C63"/>
    <w:rsid w:val="006555C4"/>
    <w:rsid w:val="006556EF"/>
    <w:rsid w:val="006560F9"/>
    <w:rsid w:val="00656A50"/>
    <w:rsid w:val="00656ADC"/>
    <w:rsid w:val="006571EA"/>
    <w:rsid w:val="00660237"/>
    <w:rsid w:val="006617CB"/>
    <w:rsid w:val="00661DF3"/>
    <w:rsid w:val="00661FF2"/>
    <w:rsid w:val="00662C28"/>
    <w:rsid w:val="00663EF7"/>
    <w:rsid w:val="00663FD9"/>
    <w:rsid w:val="00664A12"/>
    <w:rsid w:val="00667BF3"/>
    <w:rsid w:val="0067045D"/>
    <w:rsid w:val="0067186B"/>
    <w:rsid w:val="006719FE"/>
    <w:rsid w:val="00672FF2"/>
    <w:rsid w:val="0067327B"/>
    <w:rsid w:val="00675116"/>
    <w:rsid w:val="00675C21"/>
    <w:rsid w:val="0067711A"/>
    <w:rsid w:val="00677A18"/>
    <w:rsid w:val="006805BB"/>
    <w:rsid w:val="00680CA9"/>
    <w:rsid w:val="00681F16"/>
    <w:rsid w:val="00681FAE"/>
    <w:rsid w:val="006820E1"/>
    <w:rsid w:val="0068346E"/>
    <w:rsid w:val="00683B2C"/>
    <w:rsid w:val="00683BF1"/>
    <w:rsid w:val="00684054"/>
    <w:rsid w:val="0068434B"/>
    <w:rsid w:val="006845AF"/>
    <w:rsid w:val="00684882"/>
    <w:rsid w:val="006851A3"/>
    <w:rsid w:val="00685468"/>
    <w:rsid w:val="006855F7"/>
    <w:rsid w:val="00685D45"/>
    <w:rsid w:val="006914F9"/>
    <w:rsid w:val="00691AE9"/>
    <w:rsid w:val="00691FBC"/>
    <w:rsid w:val="006926D3"/>
    <w:rsid w:val="006928DC"/>
    <w:rsid w:val="00692C72"/>
    <w:rsid w:val="0069319F"/>
    <w:rsid w:val="006935A5"/>
    <w:rsid w:val="006936CA"/>
    <w:rsid w:val="0069454E"/>
    <w:rsid w:val="00695FD7"/>
    <w:rsid w:val="006979EE"/>
    <w:rsid w:val="00697DB1"/>
    <w:rsid w:val="00697F04"/>
    <w:rsid w:val="006A128E"/>
    <w:rsid w:val="006A1C4D"/>
    <w:rsid w:val="006A20B3"/>
    <w:rsid w:val="006A23FC"/>
    <w:rsid w:val="006A27F9"/>
    <w:rsid w:val="006A3476"/>
    <w:rsid w:val="006A3E0B"/>
    <w:rsid w:val="006A42D0"/>
    <w:rsid w:val="006A5429"/>
    <w:rsid w:val="006A5DA4"/>
    <w:rsid w:val="006A608D"/>
    <w:rsid w:val="006A62DD"/>
    <w:rsid w:val="006A7889"/>
    <w:rsid w:val="006B090F"/>
    <w:rsid w:val="006B09CD"/>
    <w:rsid w:val="006B0AD6"/>
    <w:rsid w:val="006B336F"/>
    <w:rsid w:val="006B3767"/>
    <w:rsid w:val="006B3C48"/>
    <w:rsid w:val="006B4DEB"/>
    <w:rsid w:val="006B51BD"/>
    <w:rsid w:val="006B5A8A"/>
    <w:rsid w:val="006B5E43"/>
    <w:rsid w:val="006B6C96"/>
    <w:rsid w:val="006B7651"/>
    <w:rsid w:val="006B7C2D"/>
    <w:rsid w:val="006C193B"/>
    <w:rsid w:val="006C1A9D"/>
    <w:rsid w:val="006C284A"/>
    <w:rsid w:val="006C2AE9"/>
    <w:rsid w:val="006C2E95"/>
    <w:rsid w:val="006C2F3C"/>
    <w:rsid w:val="006C3FC0"/>
    <w:rsid w:val="006C406E"/>
    <w:rsid w:val="006C445F"/>
    <w:rsid w:val="006C4F12"/>
    <w:rsid w:val="006C5BAD"/>
    <w:rsid w:val="006C5D8E"/>
    <w:rsid w:val="006C6211"/>
    <w:rsid w:val="006C674A"/>
    <w:rsid w:val="006C6904"/>
    <w:rsid w:val="006C6F5F"/>
    <w:rsid w:val="006C7177"/>
    <w:rsid w:val="006C7AD2"/>
    <w:rsid w:val="006C7DBA"/>
    <w:rsid w:val="006D0673"/>
    <w:rsid w:val="006D0E53"/>
    <w:rsid w:val="006D0F73"/>
    <w:rsid w:val="006D1AB3"/>
    <w:rsid w:val="006D1CD6"/>
    <w:rsid w:val="006D2F3F"/>
    <w:rsid w:val="006D3C3C"/>
    <w:rsid w:val="006D44BF"/>
    <w:rsid w:val="006D5A5E"/>
    <w:rsid w:val="006D5C44"/>
    <w:rsid w:val="006D5EC7"/>
    <w:rsid w:val="006E08F9"/>
    <w:rsid w:val="006E2DC7"/>
    <w:rsid w:val="006E472A"/>
    <w:rsid w:val="006E5FC7"/>
    <w:rsid w:val="006E7B32"/>
    <w:rsid w:val="006E7CAB"/>
    <w:rsid w:val="006E7E8A"/>
    <w:rsid w:val="006F0217"/>
    <w:rsid w:val="006F02F7"/>
    <w:rsid w:val="006F29C8"/>
    <w:rsid w:val="006F2A59"/>
    <w:rsid w:val="006F41EB"/>
    <w:rsid w:val="006F4662"/>
    <w:rsid w:val="006F4846"/>
    <w:rsid w:val="006F4928"/>
    <w:rsid w:val="006F5B6F"/>
    <w:rsid w:val="006F6F6E"/>
    <w:rsid w:val="006F7F60"/>
    <w:rsid w:val="00700275"/>
    <w:rsid w:val="00701B02"/>
    <w:rsid w:val="00703139"/>
    <w:rsid w:val="007044E8"/>
    <w:rsid w:val="00706312"/>
    <w:rsid w:val="00707189"/>
    <w:rsid w:val="00707CBA"/>
    <w:rsid w:val="00710A60"/>
    <w:rsid w:val="00710F3F"/>
    <w:rsid w:val="00711824"/>
    <w:rsid w:val="00711851"/>
    <w:rsid w:val="00711B34"/>
    <w:rsid w:val="00711B45"/>
    <w:rsid w:val="00712748"/>
    <w:rsid w:val="0071285F"/>
    <w:rsid w:val="00712AE3"/>
    <w:rsid w:val="00712EB7"/>
    <w:rsid w:val="00712FCF"/>
    <w:rsid w:val="00713537"/>
    <w:rsid w:val="00713E73"/>
    <w:rsid w:val="00713FC2"/>
    <w:rsid w:val="0071547B"/>
    <w:rsid w:val="00715A40"/>
    <w:rsid w:val="00715A5A"/>
    <w:rsid w:val="00715C9E"/>
    <w:rsid w:val="00716077"/>
    <w:rsid w:val="00717046"/>
    <w:rsid w:val="007202C6"/>
    <w:rsid w:val="0072037E"/>
    <w:rsid w:val="0072068F"/>
    <w:rsid w:val="00721574"/>
    <w:rsid w:val="00721585"/>
    <w:rsid w:val="00722345"/>
    <w:rsid w:val="0072326B"/>
    <w:rsid w:val="0072334D"/>
    <w:rsid w:val="00723891"/>
    <w:rsid w:val="00724409"/>
    <w:rsid w:val="00724431"/>
    <w:rsid w:val="00724EC1"/>
    <w:rsid w:val="0072512B"/>
    <w:rsid w:val="007253E8"/>
    <w:rsid w:val="00725AF9"/>
    <w:rsid w:val="00725D17"/>
    <w:rsid w:val="007266DB"/>
    <w:rsid w:val="007277A5"/>
    <w:rsid w:val="0073169A"/>
    <w:rsid w:val="007317D6"/>
    <w:rsid w:val="00731D13"/>
    <w:rsid w:val="0073237A"/>
    <w:rsid w:val="007324F4"/>
    <w:rsid w:val="0073320B"/>
    <w:rsid w:val="00734859"/>
    <w:rsid w:val="00734B31"/>
    <w:rsid w:val="00734E0B"/>
    <w:rsid w:val="0073526D"/>
    <w:rsid w:val="007355CC"/>
    <w:rsid w:val="00735DD7"/>
    <w:rsid w:val="00735F3C"/>
    <w:rsid w:val="00736759"/>
    <w:rsid w:val="007406CF"/>
    <w:rsid w:val="00740928"/>
    <w:rsid w:val="00741C64"/>
    <w:rsid w:val="00742912"/>
    <w:rsid w:val="00742DEE"/>
    <w:rsid w:val="00742F3C"/>
    <w:rsid w:val="0074425A"/>
    <w:rsid w:val="007442A9"/>
    <w:rsid w:val="007447BE"/>
    <w:rsid w:val="00744DC7"/>
    <w:rsid w:val="00745213"/>
    <w:rsid w:val="007454DA"/>
    <w:rsid w:val="00745831"/>
    <w:rsid w:val="00745C80"/>
    <w:rsid w:val="007464AB"/>
    <w:rsid w:val="007466E6"/>
    <w:rsid w:val="00746DAB"/>
    <w:rsid w:val="00746EC8"/>
    <w:rsid w:val="00747EEF"/>
    <w:rsid w:val="00751F4F"/>
    <w:rsid w:val="007521A8"/>
    <w:rsid w:val="007526BB"/>
    <w:rsid w:val="00752BB4"/>
    <w:rsid w:val="00752DD0"/>
    <w:rsid w:val="00753507"/>
    <w:rsid w:val="00754725"/>
    <w:rsid w:val="00754793"/>
    <w:rsid w:val="00755811"/>
    <w:rsid w:val="007560C2"/>
    <w:rsid w:val="00757BB7"/>
    <w:rsid w:val="0076030B"/>
    <w:rsid w:val="007603F6"/>
    <w:rsid w:val="007604F9"/>
    <w:rsid w:val="00760985"/>
    <w:rsid w:val="007614A4"/>
    <w:rsid w:val="0076290B"/>
    <w:rsid w:val="00763377"/>
    <w:rsid w:val="007653DD"/>
    <w:rsid w:val="00765E30"/>
    <w:rsid w:val="007661A5"/>
    <w:rsid w:val="007667BF"/>
    <w:rsid w:val="00766FCB"/>
    <w:rsid w:val="00767047"/>
    <w:rsid w:val="0076786B"/>
    <w:rsid w:val="00767DC3"/>
    <w:rsid w:val="007701F1"/>
    <w:rsid w:val="00770670"/>
    <w:rsid w:val="0077275E"/>
    <w:rsid w:val="00772F69"/>
    <w:rsid w:val="00773477"/>
    <w:rsid w:val="007738CC"/>
    <w:rsid w:val="00773E7A"/>
    <w:rsid w:val="00774461"/>
    <w:rsid w:val="007746CF"/>
    <w:rsid w:val="00774F59"/>
    <w:rsid w:val="007751B8"/>
    <w:rsid w:val="007753FB"/>
    <w:rsid w:val="00776031"/>
    <w:rsid w:val="007762B0"/>
    <w:rsid w:val="00776507"/>
    <w:rsid w:val="00780029"/>
    <w:rsid w:val="007814F9"/>
    <w:rsid w:val="007818C8"/>
    <w:rsid w:val="00781B5C"/>
    <w:rsid w:val="007827A2"/>
    <w:rsid w:val="00782F5B"/>
    <w:rsid w:val="00783316"/>
    <w:rsid w:val="007834B2"/>
    <w:rsid w:val="00783AB5"/>
    <w:rsid w:val="00783C5B"/>
    <w:rsid w:val="007840DB"/>
    <w:rsid w:val="007847ED"/>
    <w:rsid w:val="00785989"/>
    <w:rsid w:val="00785CCD"/>
    <w:rsid w:val="00786273"/>
    <w:rsid w:val="007862C7"/>
    <w:rsid w:val="00790534"/>
    <w:rsid w:val="00790850"/>
    <w:rsid w:val="00791276"/>
    <w:rsid w:val="0079214B"/>
    <w:rsid w:val="00792D19"/>
    <w:rsid w:val="00793A4A"/>
    <w:rsid w:val="007A0096"/>
    <w:rsid w:val="007A04B9"/>
    <w:rsid w:val="007A0E75"/>
    <w:rsid w:val="007A1F1E"/>
    <w:rsid w:val="007A2953"/>
    <w:rsid w:val="007A34C0"/>
    <w:rsid w:val="007A3ADD"/>
    <w:rsid w:val="007A3CE9"/>
    <w:rsid w:val="007A53BB"/>
    <w:rsid w:val="007A5563"/>
    <w:rsid w:val="007A5BB2"/>
    <w:rsid w:val="007A6576"/>
    <w:rsid w:val="007A6A67"/>
    <w:rsid w:val="007A77D9"/>
    <w:rsid w:val="007A7FA9"/>
    <w:rsid w:val="007B0554"/>
    <w:rsid w:val="007B0B1F"/>
    <w:rsid w:val="007B13CD"/>
    <w:rsid w:val="007B1DD6"/>
    <w:rsid w:val="007B2257"/>
    <w:rsid w:val="007B321A"/>
    <w:rsid w:val="007B40A5"/>
    <w:rsid w:val="007B429E"/>
    <w:rsid w:val="007B5450"/>
    <w:rsid w:val="007B55DF"/>
    <w:rsid w:val="007B5E75"/>
    <w:rsid w:val="007B67FA"/>
    <w:rsid w:val="007B758D"/>
    <w:rsid w:val="007B79AA"/>
    <w:rsid w:val="007C0135"/>
    <w:rsid w:val="007C035F"/>
    <w:rsid w:val="007C0C18"/>
    <w:rsid w:val="007C0CFF"/>
    <w:rsid w:val="007C10CA"/>
    <w:rsid w:val="007C24D4"/>
    <w:rsid w:val="007C2BB8"/>
    <w:rsid w:val="007C2D8D"/>
    <w:rsid w:val="007C62BA"/>
    <w:rsid w:val="007C6BAF"/>
    <w:rsid w:val="007D02CD"/>
    <w:rsid w:val="007D0DE8"/>
    <w:rsid w:val="007D0E85"/>
    <w:rsid w:val="007D28F4"/>
    <w:rsid w:val="007D2A4C"/>
    <w:rsid w:val="007D2E84"/>
    <w:rsid w:val="007D5ABE"/>
    <w:rsid w:val="007D5F21"/>
    <w:rsid w:val="007D5FD3"/>
    <w:rsid w:val="007D69B9"/>
    <w:rsid w:val="007D7E9E"/>
    <w:rsid w:val="007D7F37"/>
    <w:rsid w:val="007E0FFE"/>
    <w:rsid w:val="007E1730"/>
    <w:rsid w:val="007E1E23"/>
    <w:rsid w:val="007E2746"/>
    <w:rsid w:val="007E30B3"/>
    <w:rsid w:val="007E3E1A"/>
    <w:rsid w:val="007E426A"/>
    <w:rsid w:val="007E4585"/>
    <w:rsid w:val="007E464B"/>
    <w:rsid w:val="007E4916"/>
    <w:rsid w:val="007E5574"/>
    <w:rsid w:val="007E681C"/>
    <w:rsid w:val="007E6B02"/>
    <w:rsid w:val="007E7BF6"/>
    <w:rsid w:val="007F0349"/>
    <w:rsid w:val="007F03F5"/>
    <w:rsid w:val="007F04F7"/>
    <w:rsid w:val="007F1199"/>
    <w:rsid w:val="007F15E2"/>
    <w:rsid w:val="007F3C48"/>
    <w:rsid w:val="007F4060"/>
    <w:rsid w:val="007F500E"/>
    <w:rsid w:val="007F59E4"/>
    <w:rsid w:val="007F5BC2"/>
    <w:rsid w:val="007F6BED"/>
    <w:rsid w:val="007F7A0A"/>
    <w:rsid w:val="00800DE5"/>
    <w:rsid w:val="0080172A"/>
    <w:rsid w:val="00801BBC"/>
    <w:rsid w:val="00801C85"/>
    <w:rsid w:val="00802D90"/>
    <w:rsid w:val="008039B5"/>
    <w:rsid w:val="00804B7A"/>
    <w:rsid w:val="00804CC3"/>
    <w:rsid w:val="0080611E"/>
    <w:rsid w:val="0080681B"/>
    <w:rsid w:val="00806C84"/>
    <w:rsid w:val="00807393"/>
    <w:rsid w:val="00807476"/>
    <w:rsid w:val="00807818"/>
    <w:rsid w:val="00807943"/>
    <w:rsid w:val="00807BF9"/>
    <w:rsid w:val="00807C13"/>
    <w:rsid w:val="00807FCC"/>
    <w:rsid w:val="008103AE"/>
    <w:rsid w:val="00811418"/>
    <w:rsid w:val="0081268B"/>
    <w:rsid w:val="00812D6E"/>
    <w:rsid w:val="00813E65"/>
    <w:rsid w:val="008149B6"/>
    <w:rsid w:val="0081510C"/>
    <w:rsid w:val="0081640D"/>
    <w:rsid w:val="00821772"/>
    <w:rsid w:val="008220F4"/>
    <w:rsid w:val="0082238F"/>
    <w:rsid w:val="00822468"/>
    <w:rsid w:val="00823026"/>
    <w:rsid w:val="008239D3"/>
    <w:rsid w:val="00823EAD"/>
    <w:rsid w:val="008240AC"/>
    <w:rsid w:val="00824BDA"/>
    <w:rsid w:val="00825059"/>
    <w:rsid w:val="00825E37"/>
    <w:rsid w:val="00825F50"/>
    <w:rsid w:val="00826FB5"/>
    <w:rsid w:val="00827B9D"/>
    <w:rsid w:val="00827EE2"/>
    <w:rsid w:val="00830995"/>
    <w:rsid w:val="00830DBD"/>
    <w:rsid w:val="008315E0"/>
    <w:rsid w:val="0083163E"/>
    <w:rsid w:val="00831B76"/>
    <w:rsid w:val="008334CE"/>
    <w:rsid w:val="008337CD"/>
    <w:rsid w:val="008347F6"/>
    <w:rsid w:val="00835477"/>
    <w:rsid w:val="00835585"/>
    <w:rsid w:val="00835C2B"/>
    <w:rsid w:val="00835F02"/>
    <w:rsid w:val="00836A40"/>
    <w:rsid w:val="00837468"/>
    <w:rsid w:val="008379D6"/>
    <w:rsid w:val="008404C9"/>
    <w:rsid w:val="008407F2"/>
    <w:rsid w:val="0084115F"/>
    <w:rsid w:val="00842AC1"/>
    <w:rsid w:val="00842C4F"/>
    <w:rsid w:val="008434F5"/>
    <w:rsid w:val="008435B1"/>
    <w:rsid w:val="008441B9"/>
    <w:rsid w:val="00844614"/>
    <w:rsid w:val="00844EC3"/>
    <w:rsid w:val="008454D2"/>
    <w:rsid w:val="00845B47"/>
    <w:rsid w:val="00845FB8"/>
    <w:rsid w:val="008465D5"/>
    <w:rsid w:val="00846AF0"/>
    <w:rsid w:val="008471BC"/>
    <w:rsid w:val="00850710"/>
    <w:rsid w:val="0085164C"/>
    <w:rsid w:val="00851859"/>
    <w:rsid w:val="008518A8"/>
    <w:rsid w:val="008522AB"/>
    <w:rsid w:val="00852F29"/>
    <w:rsid w:val="00854B31"/>
    <w:rsid w:val="00854EF4"/>
    <w:rsid w:val="008555DA"/>
    <w:rsid w:val="008569B7"/>
    <w:rsid w:val="00856EAA"/>
    <w:rsid w:val="00857A3C"/>
    <w:rsid w:val="008603E6"/>
    <w:rsid w:val="00861AA5"/>
    <w:rsid w:val="008621C4"/>
    <w:rsid w:val="00862E62"/>
    <w:rsid w:val="00863A27"/>
    <w:rsid w:val="00865154"/>
    <w:rsid w:val="00865996"/>
    <w:rsid w:val="00865AC0"/>
    <w:rsid w:val="00866013"/>
    <w:rsid w:val="00866262"/>
    <w:rsid w:val="00867F5E"/>
    <w:rsid w:val="00870672"/>
    <w:rsid w:val="008719CD"/>
    <w:rsid w:val="00871BEA"/>
    <w:rsid w:val="008732CD"/>
    <w:rsid w:val="008736CE"/>
    <w:rsid w:val="008750B7"/>
    <w:rsid w:val="008762E6"/>
    <w:rsid w:val="0087711C"/>
    <w:rsid w:val="00877493"/>
    <w:rsid w:val="00880BAD"/>
    <w:rsid w:val="008818D3"/>
    <w:rsid w:val="008821FB"/>
    <w:rsid w:val="008825F0"/>
    <w:rsid w:val="00882838"/>
    <w:rsid w:val="00882F6B"/>
    <w:rsid w:val="008844BD"/>
    <w:rsid w:val="00885B95"/>
    <w:rsid w:val="00886A45"/>
    <w:rsid w:val="00887651"/>
    <w:rsid w:val="00890057"/>
    <w:rsid w:val="00890139"/>
    <w:rsid w:val="008907B2"/>
    <w:rsid w:val="00891144"/>
    <w:rsid w:val="008918F9"/>
    <w:rsid w:val="00892314"/>
    <w:rsid w:val="008926C8"/>
    <w:rsid w:val="00892EEF"/>
    <w:rsid w:val="00893940"/>
    <w:rsid w:val="00893A15"/>
    <w:rsid w:val="00893C75"/>
    <w:rsid w:val="00893DC0"/>
    <w:rsid w:val="00893FA1"/>
    <w:rsid w:val="00894355"/>
    <w:rsid w:val="008944D4"/>
    <w:rsid w:val="00894E7B"/>
    <w:rsid w:val="00895323"/>
    <w:rsid w:val="00896149"/>
    <w:rsid w:val="008962D6"/>
    <w:rsid w:val="008967F0"/>
    <w:rsid w:val="00896EA9"/>
    <w:rsid w:val="0089724E"/>
    <w:rsid w:val="00897283"/>
    <w:rsid w:val="00897AA8"/>
    <w:rsid w:val="00897DB7"/>
    <w:rsid w:val="008A197C"/>
    <w:rsid w:val="008A211D"/>
    <w:rsid w:val="008A3957"/>
    <w:rsid w:val="008A39B9"/>
    <w:rsid w:val="008A4DCC"/>
    <w:rsid w:val="008A52E0"/>
    <w:rsid w:val="008A586C"/>
    <w:rsid w:val="008A5B06"/>
    <w:rsid w:val="008A5D6F"/>
    <w:rsid w:val="008A7C62"/>
    <w:rsid w:val="008A7C91"/>
    <w:rsid w:val="008B00C5"/>
    <w:rsid w:val="008B1489"/>
    <w:rsid w:val="008B230B"/>
    <w:rsid w:val="008B2499"/>
    <w:rsid w:val="008B3229"/>
    <w:rsid w:val="008B34D2"/>
    <w:rsid w:val="008B3748"/>
    <w:rsid w:val="008B447A"/>
    <w:rsid w:val="008B597D"/>
    <w:rsid w:val="008B632B"/>
    <w:rsid w:val="008B79C0"/>
    <w:rsid w:val="008C243C"/>
    <w:rsid w:val="008C29BF"/>
    <w:rsid w:val="008C2D1B"/>
    <w:rsid w:val="008C3114"/>
    <w:rsid w:val="008C32E7"/>
    <w:rsid w:val="008C3E69"/>
    <w:rsid w:val="008C4787"/>
    <w:rsid w:val="008C58B7"/>
    <w:rsid w:val="008C58E3"/>
    <w:rsid w:val="008C5F64"/>
    <w:rsid w:val="008C62E1"/>
    <w:rsid w:val="008C701D"/>
    <w:rsid w:val="008C724A"/>
    <w:rsid w:val="008C7EAB"/>
    <w:rsid w:val="008D03A9"/>
    <w:rsid w:val="008D16B3"/>
    <w:rsid w:val="008D1BCF"/>
    <w:rsid w:val="008D203F"/>
    <w:rsid w:val="008D25D8"/>
    <w:rsid w:val="008D30F1"/>
    <w:rsid w:val="008D3BC9"/>
    <w:rsid w:val="008D3CD1"/>
    <w:rsid w:val="008D40BF"/>
    <w:rsid w:val="008D4551"/>
    <w:rsid w:val="008D594D"/>
    <w:rsid w:val="008D68A3"/>
    <w:rsid w:val="008D6A52"/>
    <w:rsid w:val="008D6A7F"/>
    <w:rsid w:val="008D725A"/>
    <w:rsid w:val="008E177C"/>
    <w:rsid w:val="008E21CC"/>
    <w:rsid w:val="008E3DBC"/>
    <w:rsid w:val="008E441F"/>
    <w:rsid w:val="008E4A8F"/>
    <w:rsid w:val="008E4C2F"/>
    <w:rsid w:val="008E6052"/>
    <w:rsid w:val="008E6649"/>
    <w:rsid w:val="008E6CE8"/>
    <w:rsid w:val="008E70AA"/>
    <w:rsid w:val="008E77D2"/>
    <w:rsid w:val="008E7DC0"/>
    <w:rsid w:val="008F02F8"/>
    <w:rsid w:val="008F2493"/>
    <w:rsid w:val="008F31E2"/>
    <w:rsid w:val="008F3841"/>
    <w:rsid w:val="008F3AA4"/>
    <w:rsid w:val="008F3CCC"/>
    <w:rsid w:val="008F3D02"/>
    <w:rsid w:val="008F40CF"/>
    <w:rsid w:val="008F46E2"/>
    <w:rsid w:val="008F7EAE"/>
    <w:rsid w:val="009004BB"/>
    <w:rsid w:val="00901AD1"/>
    <w:rsid w:val="00901D01"/>
    <w:rsid w:val="009021C1"/>
    <w:rsid w:val="009022ED"/>
    <w:rsid w:val="00902496"/>
    <w:rsid w:val="00902A71"/>
    <w:rsid w:val="009038EB"/>
    <w:rsid w:val="00903C91"/>
    <w:rsid w:val="00903D63"/>
    <w:rsid w:val="00904192"/>
    <w:rsid w:val="00904726"/>
    <w:rsid w:val="00906395"/>
    <w:rsid w:val="00910072"/>
    <w:rsid w:val="00910276"/>
    <w:rsid w:val="009115C5"/>
    <w:rsid w:val="009139F1"/>
    <w:rsid w:val="00913AD0"/>
    <w:rsid w:val="00913D0A"/>
    <w:rsid w:val="00914011"/>
    <w:rsid w:val="00914CD0"/>
    <w:rsid w:val="009154BD"/>
    <w:rsid w:val="00915D78"/>
    <w:rsid w:val="00915F76"/>
    <w:rsid w:val="00916514"/>
    <w:rsid w:val="0091684E"/>
    <w:rsid w:val="009208AE"/>
    <w:rsid w:val="00920E09"/>
    <w:rsid w:val="00921187"/>
    <w:rsid w:val="0092152C"/>
    <w:rsid w:val="00921FBE"/>
    <w:rsid w:val="0092234D"/>
    <w:rsid w:val="0092277D"/>
    <w:rsid w:val="00922D02"/>
    <w:rsid w:val="00923625"/>
    <w:rsid w:val="00924523"/>
    <w:rsid w:val="00925E7A"/>
    <w:rsid w:val="00925E81"/>
    <w:rsid w:val="00926565"/>
    <w:rsid w:val="0092693A"/>
    <w:rsid w:val="00927B02"/>
    <w:rsid w:val="00927FF0"/>
    <w:rsid w:val="009307E8"/>
    <w:rsid w:val="00930CFF"/>
    <w:rsid w:val="00931DA6"/>
    <w:rsid w:val="00931FC1"/>
    <w:rsid w:val="00932923"/>
    <w:rsid w:val="009330FB"/>
    <w:rsid w:val="009332DD"/>
    <w:rsid w:val="00935288"/>
    <w:rsid w:val="00935362"/>
    <w:rsid w:val="00935768"/>
    <w:rsid w:val="00935CE9"/>
    <w:rsid w:val="00936501"/>
    <w:rsid w:val="0094005A"/>
    <w:rsid w:val="00940E0B"/>
    <w:rsid w:val="00940EE3"/>
    <w:rsid w:val="00941F55"/>
    <w:rsid w:val="009431E9"/>
    <w:rsid w:val="009434E7"/>
    <w:rsid w:val="00943CF8"/>
    <w:rsid w:val="00944218"/>
    <w:rsid w:val="0094421B"/>
    <w:rsid w:val="009447E3"/>
    <w:rsid w:val="00944B61"/>
    <w:rsid w:val="00945E85"/>
    <w:rsid w:val="00946379"/>
    <w:rsid w:val="0094667A"/>
    <w:rsid w:val="00946C51"/>
    <w:rsid w:val="00946FE8"/>
    <w:rsid w:val="0095030B"/>
    <w:rsid w:val="009503AA"/>
    <w:rsid w:val="00950A78"/>
    <w:rsid w:val="009512C2"/>
    <w:rsid w:val="00952E55"/>
    <w:rsid w:val="00952FF5"/>
    <w:rsid w:val="0095353C"/>
    <w:rsid w:val="009537C2"/>
    <w:rsid w:val="009537E7"/>
    <w:rsid w:val="00953F7B"/>
    <w:rsid w:val="00954D0C"/>
    <w:rsid w:val="00955661"/>
    <w:rsid w:val="00955976"/>
    <w:rsid w:val="00956386"/>
    <w:rsid w:val="009564E4"/>
    <w:rsid w:val="00956C3C"/>
    <w:rsid w:val="00956D76"/>
    <w:rsid w:val="00956ED0"/>
    <w:rsid w:val="00957A75"/>
    <w:rsid w:val="00960697"/>
    <w:rsid w:val="00960855"/>
    <w:rsid w:val="00961C1F"/>
    <w:rsid w:val="009622AF"/>
    <w:rsid w:val="0096248C"/>
    <w:rsid w:val="00962F07"/>
    <w:rsid w:val="00963526"/>
    <w:rsid w:val="00963A34"/>
    <w:rsid w:val="00964C7F"/>
    <w:rsid w:val="00965131"/>
    <w:rsid w:val="0096530C"/>
    <w:rsid w:val="00965A1A"/>
    <w:rsid w:val="00965C2F"/>
    <w:rsid w:val="00970335"/>
    <w:rsid w:val="00970AD5"/>
    <w:rsid w:val="0097174E"/>
    <w:rsid w:val="00971BFC"/>
    <w:rsid w:val="00972287"/>
    <w:rsid w:val="00972621"/>
    <w:rsid w:val="009729DD"/>
    <w:rsid w:val="00972A6F"/>
    <w:rsid w:val="009735D2"/>
    <w:rsid w:val="009742FC"/>
    <w:rsid w:val="0097587D"/>
    <w:rsid w:val="009764A4"/>
    <w:rsid w:val="00976928"/>
    <w:rsid w:val="00977955"/>
    <w:rsid w:val="009807D7"/>
    <w:rsid w:val="009808A1"/>
    <w:rsid w:val="009808BF"/>
    <w:rsid w:val="00981037"/>
    <w:rsid w:val="009822FD"/>
    <w:rsid w:val="00982F1A"/>
    <w:rsid w:val="00982FD0"/>
    <w:rsid w:val="00984136"/>
    <w:rsid w:val="00985130"/>
    <w:rsid w:val="0098654F"/>
    <w:rsid w:val="00986891"/>
    <w:rsid w:val="00987119"/>
    <w:rsid w:val="0098751E"/>
    <w:rsid w:val="0098776B"/>
    <w:rsid w:val="009913B7"/>
    <w:rsid w:val="00991604"/>
    <w:rsid w:val="00991CCB"/>
    <w:rsid w:val="009926DD"/>
    <w:rsid w:val="009929B3"/>
    <w:rsid w:val="00993883"/>
    <w:rsid w:val="0099483C"/>
    <w:rsid w:val="00995027"/>
    <w:rsid w:val="00995D74"/>
    <w:rsid w:val="00996CB4"/>
    <w:rsid w:val="009A002A"/>
    <w:rsid w:val="009A0921"/>
    <w:rsid w:val="009A0FEA"/>
    <w:rsid w:val="009A1583"/>
    <w:rsid w:val="009A197E"/>
    <w:rsid w:val="009A3D83"/>
    <w:rsid w:val="009A5CEF"/>
    <w:rsid w:val="009A5DD7"/>
    <w:rsid w:val="009A5E10"/>
    <w:rsid w:val="009A78ED"/>
    <w:rsid w:val="009B055D"/>
    <w:rsid w:val="009B05F7"/>
    <w:rsid w:val="009B2AB5"/>
    <w:rsid w:val="009B2B83"/>
    <w:rsid w:val="009B36C1"/>
    <w:rsid w:val="009B6F70"/>
    <w:rsid w:val="009B7463"/>
    <w:rsid w:val="009B7FC1"/>
    <w:rsid w:val="009C11ED"/>
    <w:rsid w:val="009C1386"/>
    <w:rsid w:val="009C29EB"/>
    <w:rsid w:val="009C2F22"/>
    <w:rsid w:val="009C419D"/>
    <w:rsid w:val="009C526E"/>
    <w:rsid w:val="009C5A65"/>
    <w:rsid w:val="009C6B22"/>
    <w:rsid w:val="009C6EAF"/>
    <w:rsid w:val="009C71ED"/>
    <w:rsid w:val="009C7A4B"/>
    <w:rsid w:val="009C7FC4"/>
    <w:rsid w:val="009D060F"/>
    <w:rsid w:val="009D144D"/>
    <w:rsid w:val="009D1C4C"/>
    <w:rsid w:val="009D26C4"/>
    <w:rsid w:val="009D2751"/>
    <w:rsid w:val="009D3C14"/>
    <w:rsid w:val="009D4325"/>
    <w:rsid w:val="009E0676"/>
    <w:rsid w:val="009E098D"/>
    <w:rsid w:val="009E1592"/>
    <w:rsid w:val="009E1714"/>
    <w:rsid w:val="009E17F7"/>
    <w:rsid w:val="009E1EEA"/>
    <w:rsid w:val="009E3C54"/>
    <w:rsid w:val="009E411B"/>
    <w:rsid w:val="009E46C7"/>
    <w:rsid w:val="009E4EDB"/>
    <w:rsid w:val="009E5633"/>
    <w:rsid w:val="009E5799"/>
    <w:rsid w:val="009E62EE"/>
    <w:rsid w:val="009E6943"/>
    <w:rsid w:val="009E793D"/>
    <w:rsid w:val="009F043A"/>
    <w:rsid w:val="009F0F46"/>
    <w:rsid w:val="009F131A"/>
    <w:rsid w:val="009F1477"/>
    <w:rsid w:val="009F149D"/>
    <w:rsid w:val="009F2963"/>
    <w:rsid w:val="009F4461"/>
    <w:rsid w:val="009F4F3F"/>
    <w:rsid w:val="009F67FE"/>
    <w:rsid w:val="009F6CF5"/>
    <w:rsid w:val="009F6DAB"/>
    <w:rsid w:val="009F752D"/>
    <w:rsid w:val="009F7FA2"/>
    <w:rsid w:val="00A00342"/>
    <w:rsid w:val="00A023A3"/>
    <w:rsid w:val="00A030EF"/>
    <w:rsid w:val="00A0331E"/>
    <w:rsid w:val="00A0433F"/>
    <w:rsid w:val="00A0511D"/>
    <w:rsid w:val="00A05D5E"/>
    <w:rsid w:val="00A071C4"/>
    <w:rsid w:val="00A10CFB"/>
    <w:rsid w:val="00A118C8"/>
    <w:rsid w:val="00A11A9F"/>
    <w:rsid w:val="00A121F9"/>
    <w:rsid w:val="00A1269D"/>
    <w:rsid w:val="00A12711"/>
    <w:rsid w:val="00A12C26"/>
    <w:rsid w:val="00A12F2F"/>
    <w:rsid w:val="00A13189"/>
    <w:rsid w:val="00A15317"/>
    <w:rsid w:val="00A15661"/>
    <w:rsid w:val="00A1578D"/>
    <w:rsid w:val="00A15A41"/>
    <w:rsid w:val="00A16826"/>
    <w:rsid w:val="00A1730C"/>
    <w:rsid w:val="00A177EA"/>
    <w:rsid w:val="00A201B7"/>
    <w:rsid w:val="00A208C0"/>
    <w:rsid w:val="00A20F08"/>
    <w:rsid w:val="00A21354"/>
    <w:rsid w:val="00A22B60"/>
    <w:rsid w:val="00A22BF0"/>
    <w:rsid w:val="00A22FC7"/>
    <w:rsid w:val="00A2412D"/>
    <w:rsid w:val="00A26896"/>
    <w:rsid w:val="00A27DEC"/>
    <w:rsid w:val="00A30B91"/>
    <w:rsid w:val="00A31252"/>
    <w:rsid w:val="00A31CAB"/>
    <w:rsid w:val="00A325DB"/>
    <w:rsid w:val="00A3370E"/>
    <w:rsid w:val="00A347CF"/>
    <w:rsid w:val="00A3547F"/>
    <w:rsid w:val="00A35533"/>
    <w:rsid w:val="00A35534"/>
    <w:rsid w:val="00A35EC9"/>
    <w:rsid w:val="00A37257"/>
    <w:rsid w:val="00A401E2"/>
    <w:rsid w:val="00A40DE4"/>
    <w:rsid w:val="00A417B4"/>
    <w:rsid w:val="00A42230"/>
    <w:rsid w:val="00A42C65"/>
    <w:rsid w:val="00A43317"/>
    <w:rsid w:val="00A447CC"/>
    <w:rsid w:val="00A448A5"/>
    <w:rsid w:val="00A45D86"/>
    <w:rsid w:val="00A45DA8"/>
    <w:rsid w:val="00A46BB2"/>
    <w:rsid w:val="00A470BC"/>
    <w:rsid w:val="00A470E2"/>
    <w:rsid w:val="00A47CB8"/>
    <w:rsid w:val="00A50656"/>
    <w:rsid w:val="00A506BD"/>
    <w:rsid w:val="00A50B31"/>
    <w:rsid w:val="00A50ED5"/>
    <w:rsid w:val="00A510D2"/>
    <w:rsid w:val="00A5175D"/>
    <w:rsid w:val="00A52139"/>
    <w:rsid w:val="00A53FD4"/>
    <w:rsid w:val="00A541E8"/>
    <w:rsid w:val="00A544BE"/>
    <w:rsid w:val="00A55416"/>
    <w:rsid w:val="00A55C13"/>
    <w:rsid w:val="00A56C5C"/>
    <w:rsid w:val="00A56D56"/>
    <w:rsid w:val="00A570CD"/>
    <w:rsid w:val="00A5793B"/>
    <w:rsid w:val="00A6072A"/>
    <w:rsid w:val="00A60EA8"/>
    <w:rsid w:val="00A61BEF"/>
    <w:rsid w:val="00A625BC"/>
    <w:rsid w:val="00A63261"/>
    <w:rsid w:val="00A64F3A"/>
    <w:rsid w:val="00A655F6"/>
    <w:rsid w:val="00A657BE"/>
    <w:rsid w:val="00A659D6"/>
    <w:rsid w:val="00A660D7"/>
    <w:rsid w:val="00A66327"/>
    <w:rsid w:val="00A66912"/>
    <w:rsid w:val="00A70226"/>
    <w:rsid w:val="00A73A9E"/>
    <w:rsid w:val="00A7436D"/>
    <w:rsid w:val="00A74927"/>
    <w:rsid w:val="00A75267"/>
    <w:rsid w:val="00A75EA0"/>
    <w:rsid w:val="00A76A46"/>
    <w:rsid w:val="00A76F45"/>
    <w:rsid w:val="00A80DF6"/>
    <w:rsid w:val="00A81173"/>
    <w:rsid w:val="00A8144C"/>
    <w:rsid w:val="00A8186A"/>
    <w:rsid w:val="00A819AB"/>
    <w:rsid w:val="00A81A39"/>
    <w:rsid w:val="00A81EC9"/>
    <w:rsid w:val="00A81F29"/>
    <w:rsid w:val="00A82829"/>
    <w:rsid w:val="00A828C1"/>
    <w:rsid w:val="00A82D3B"/>
    <w:rsid w:val="00A83C76"/>
    <w:rsid w:val="00A83D5D"/>
    <w:rsid w:val="00A848B0"/>
    <w:rsid w:val="00A84D33"/>
    <w:rsid w:val="00A84E32"/>
    <w:rsid w:val="00A8592F"/>
    <w:rsid w:val="00A8606B"/>
    <w:rsid w:val="00A86207"/>
    <w:rsid w:val="00A87334"/>
    <w:rsid w:val="00A90034"/>
    <w:rsid w:val="00A9065E"/>
    <w:rsid w:val="00A93438"/>
    <w:rsid w:val="00A935B2"/>
    <w:rsid w:val="00A93814"/>
    <w:rsid w:val="00A938B6"/>
    <w:rsid w:val="00A93B2D"/>
    <w:rsid w:val="00A9437E"/>
    <w:rsid w:val="00A95905"/>
    <w:rsid w:val="00A96138"/>
    <w:rsid w:val="00A974C0"/>
    <w:rsid w:val="00A97A81"/>
    <w:rsid w:val="00AA041B"/>
    <w:rsid w:val="00AA09D8"/>
    <w:rsid w:val="00AA28AA"/>
    <w:rsid w:val="00AA2AF0"/>
    <w:rsid w:val="00AA35DE"/>
    <w:rsid w:val="00AA36B5"/>
    <w:rsid w:val="00AA48D8"/>
    <w:rsid w:val="00AA4A70"/>
    <w:rsid w:val="00AA4C80"/>
    <w:rsid w:val="00AA4FEA"/>
    <w:rsid w:val="00AA542C"/>
    <w:rsid w:val="00AA5D6B"/>
    <w:rsid w:val="00AA60B6"/>
    <w:rsid w:val="00AA694C"/>
    <w:rsid w:val="00AA72FE"/>
    <w:rsid w:val="00AA7F05"/>
    <w:rsid w:val="00AB0457"/>
    <w:rsid w:val="00AB0DEF"/>
    <w:rsid w:val="00AB46A5"/>
    <w:rsid w:val="00AB4F19"/>
    <w:rsid w:val="00AB56C3"/>
    <w:rsid w:val="00AB5907"/>
    <w:rsid w:val="00AB732E"/>
    <w:rsid w:val="00AB751C"/>
    <w:rsid w:val="00AB78DC"/>
    <w:rsid w:val="00AB7ADD"/>
    <w:rsid w:val="00AC047F"/>
    <w:rsid w:val="00AC0EBB"/>
    <w:rsid w:val="00AC0F61"/>
    <w:rsid w:val="00AC17D2"/>
    <w:rsid w:val="00AC192A"/>
    <w:rsid w:val="00AC1A8C"/>
    <w:rsid w:val="00AC26B9"/>
    <w:rsid w:val="00AC2E74"/>
    <w:rsid w:val="00AC3373"/>
    <w:rsid w:val="00AC3587"/>
    <w:rsid w:val="00AC3DF6"/>
    <w:rsid w:val="00AC4256"/>
    <w:rsid w:val="00AC5921"/>
    <w:rsid w:val="00AC6CA4"/>
    <w:rsid w:val="00AC6F56"/>
    <w:rsid w:val="00AD01EE"/>
    <w:rsid w:val="00AD0D9F"/>
    <w:rsid w:val="00AD0EEA"/>
    <w:rsid w:val="00AD12A7"/>
    <w:rsid w:val="00AD1B6A"/>
    <w:rsid w:val="00AD1CB5"/>
    <w:rsid w:val="00AD2C46"/>
    <w:rsid w:val="00AD3338"/>
    <w:rsid w:val="00AD57E1"/>
    <w:rsid w:val="00AD7BEC"/>
    <w:rsid w:val="00AE01E9"/>
    <w:rsid w:val="00AE0CCA"/>
    <w:rsid w:val="00AE137F"/>
    <w:rsid w:val="00AE2068"/>
    <w:rsid w:val="00AE2681"/>
    <w:rsid w:val="00AE3211"/>
    <w:rsid w:val="00AE346B"/>
    <w:rsid w:val="00AE3596"/>
    <w:rsid w:val="00AE43E3"/>
    <w:rsid w:val="00AE4756"/>
    <w:rsid w:val="00AE53F5"/>
    <w:rsid w:val="00AE55CD"/>
    <w:rsid w:val="00AE5C1D"/>
    <w:rsid w:val="00AE66F2"/>
    <w:rsid w:val="00AE68AD"/>
    <w:rsid w:val="00AE6B5C"/>
    <w:rsid w:val="00AE6FF9"/>
    <w:rsid w:val="00AE71FD"/>
    <w:rsid w:val="00AF1E3A"/>
    <w:rsid w:val="00AF1E77"/>
    <w:rsid w:val="00AF2864"/>
    <w:rsid w:val="00AF2DCF"/>
    <w:rsid w:val="00AF2FCF"/>
    <w:rsid w:val="00AF35B7"/>
    <w:rsid w:val="00AF4167"/>
    <w:rsid w:val="00AF472C"/>
    <w:rsid w:val="00AF6B09"/>
    <w:rsid w:val="00AF7AFB"/>
    <w:rsid w:val="00B007B0"/>
    <w:rsid w:val="00B0268A"/>
    <w:rsid w:val="00B030EF"/>
    <w:rsid w:val="00B03BD2"/>
    <w:rsid w:val="00B05981"/>
    <w:rsid w:val="00B05F61"/>
    <w:rsid w:val="00B0615D"/>
    <w:rsid w:val="00B06A4E"/>
    <w:rsid w:val="00B07D5D"/>
    <w:rsid w:val="00B10168"/>
    <w:rsid w:val="00B10A29"/>
    <w:rsid w:val="00B11206"/>
    <w:rsid w:val="00B1135A"/>
    <w:rsid w:val="00B1256E"/>
    <w:rsid w:val="00B12BB5"/>
    <w:rsid w:val="00B13187"/>
    <w:rsid w:val="00B13D6A"/>
    <w:rsid w:val="00B14639"/>
    <w:rsid w:val="00B1474B"/>
    <w:rsid w:val="00B14F04"/>
    <w:rsid w:val="00B1534A"/>
    <w:rsid w:val="00B15793"/>
    <w:rsid w:val="00B159E3"/>
    <w:rsid w:val="00B15F82"/>
    <w:rsid w:val="00B20FD2"/>
    <w:rsid w:val="00B21210"/>
    <w:rsid w:val="00B2127C"/>
    <w:rsid w:val="00B215C0"/>
    <w:rsid w:val="00B225DC"/>
    <w:rsid w:val="00B22E1B"/>
    <w:rsid w:val="00B23919"/>
    <w:rsid w:val="00B23C75"/>
    <w:rsid w:val="00B24370"/>
    <w:rsid w:val="00B24799"/>
    <w:rsid w:val="00B265C2"/>
    <w:rsid w:val="00B26DA2"/>
    <w:rsid w:val="00B30C27"/>
    <w:rsid w:val="00B3150D"/>
    <w:rsid w:val="00B3169E"/>
    <w:rsid w:val="00B317BB"/>
    <w:rsid w:val="00B32935"/>
    <w:rsid w:val="00B332B9"/>
    <w:rsid w:val="00B33E60"/>
    <w:rsid w:val="00B3471D"/>
    <w:rsid w:val="00B34A63"/>
    <w:rsid w:val="00B35627"/>
    <w:rsid w:val="00B370BB"/>
    <w:rsid w:val="00B374FF"/>
    <w:rsid w:val="00B37A9C"/>
    <w:rsid w:val="00B40511"/>
    <w:rsid w:val="00B40E7C"/>
    <w:rsid w:val="00B4114A"/>
    <w:rsid w:val="00B4191C"/>
    <w:rsid w:val="00B4281F"/>
    <w:rsid w:val="00B431BB"/>
    <w:rsid w:val="00B433CA"/>
    <w:rsid w:val="00B43661"/>
    <w:rsid w:val="00B4407E"/>
    <w:rsid w:val="00B4443A"/>
    <w:rsid w:val="00B44BD9"/>
    <w:rsid w:val="00B4521B"/>
    <w:rsid w:val="00B45A86"/>
    <w:rsid w:val="00B45CEA"/>
    <w:rsid w:val="00B46157"/>
    <w:rsid w:val="00B46EAA"/>
    <w:rsid w:val="00B52CA2"/>
    <w:rsid w:val="00B52D25"/>
    <w:rsid w:val="00B533C1"/>
    <w:rsid w:val="00B53C0C"/>
    <w:rsid w:val="00B54D50"/>
    <w:rsid w:val="00B55942"/>
    <w:rsid w:val="00B57109"/>
    <w:rsid w:val="00B61D68"/>
    <w:rsid w:val="00B628D8"/>
    <w:rsid w:val="00B629B4"/>
    <w:rsid w:val="00B64AFD"/>
    <w:rsid w:val="00B64D46"/>
    <w:rsid w:val="00B652FD"/>
    <w:rsid w:val="00B654B6"/>
    <w:rsid w:val="00B65B63"/>
    <w:rsid w:val="00B66030"/>
    <w:rsid w:val="00B66DBF"/>
    <w:rsid w:val="00B6713E"/>
    <w:rsid w:val="00B6760E"/>
    <w:rsid w:val="00B676A7"/>
    <w:rsid w:val="00B67CB8"/>
    <w:rsid w:val="00B70269"/>
    <w:rsid w:val="00B7073E"/>
    <w:rsid w:val="00B712C7"/>
    <w:rsid w:val="00B721D1"/>
    <w:rsid w:val="00B7266C"/>
    <w:rsid w:val="00B72BB2"/>
    <w:rsid w:val="00B734B1"/>
    <w:rsid w:val="00B73EDB"/>
    <w:rsid w:val="00B74B4F"/>
    <w:rsid w:val="00B75644"/>
    <w:rsid w:val="00B762AB"/>
    <w:rsid w:val="00B77009"/>
    <w:rsid w:val="00B77041"/>
    <w:rsid w:val="00B77B7C"/>
    <w:rsid w:val="00B77BFF"/>
    <w:rsid w:val="00B815E3"/>
    <w:rsid w:val="00B8169A"/>
    <w:rsid w:val="00B8319F"/>
    <w:rsid w:val="00B834FF"/>
    <w:rsid w:val="00B8364A"/>
    <w:rsid w:val="00B85DD1"/>
    <w:rsid w:val="00B85E25"/>
    <w:rsid w:val="00B86A04"/>
    <w:rsid w:val="00B86A8F"/>
    <w:rsid w:val="00B86DF0"/>
    <w:rsid w:val="00B910DF"/>
    <w:rsid w:val="00B91BBB"/>
    <w:rsid w:val="00B92D82"/>
    <w:rsid w:val="00B93C5E"/>
    <w:rsid w:val="00B93DF8"/>
    <w:rsid w:val="00B94716"/>
    <w:rsid w:val="00B94904"/>
    <w:rsid w:val="00B95BD5"/>
    <w:rsid w:val="00B95FAE"/>
    <w:rsid w:val="00B968F6"/>
    <w:rsid w:val="00B97D51"/>
    <w:rsid w:val="00BA2CCD"/>
    <w:rsid w:val="00BA3293"/>
    <w:rsid w:val="00BA32B4"/>
    <w:rsid w:val="00BA38A2"/>
    <w:rsid w:val="00BA3946"/>
    <w:rsid w:val="00BA3DEA"/>
    <w:rsid w:val="00BA4132"/>
    <w:rsid w:val="00BA426C"/>
    <w:rsid w:val="00BA49D1"/>
    <w:rsid w:val="00BA4A0B"/>
    <w:rsid w:val="00BA52E4"/>
    <w:rsid w:val="00BA5630"/>
    <w:rsid w:val="00BA6E8F"/>
    <w:rsid w:val="00BA70C7"/>
    <w:rsid w:val="00BA796B"/>
    <w:rsid w:val="00BA7E92"/>
    <w:rsid w:val="00BB1047"/>
    <w:rsid w:val="00BB13D0"/>
    <w:rsid w:val="00BB17F3"/>
    <w:rsid w:val="00BB1CF3"/>
    <w:rsid w:val="00BB2BE0"/>
    <w:rsid w:val="00BB31D1"/>
    <w:rsid w:val="00BB47AD"/>
    <w:rsid w:val="00BB7727"/>
    <w:rsid w:val="00BB77CF"/>
    <w:rsid w:val="00BB78B1"/>
    <w:rsid w:val="00BC06A4"/>
    <w:rsid w:val="00BC16A5"/>
    <w:rsid w:val="00BC26B1"/>
    <w:rsid w:val="00BC28CD"/>
    <w:rsid w:val="00BC46C8"/>
    <w:rsid w:val="00BC4AA8"/>
    <w:rsid w:val="00BC5829"/>
    <w:rsid w:val="00BC5DD6"/>
    <w:rsid w:val="00BC751F"/>
    <w:rsid w:val="00BC7800"/>
    <w:rsid w:val="00BD0CDC"/>
    <w:rsid w:val="00BD2178"/>
    <w:rsid w:val="00BD21BC"/>
    <w:rsid w:val="00BD2A97"/>
    <w:rsid w:val="00BD2C64"/>
    <w:rsid w:val="00BD3A28"/>
    <w:rsid w:val="00BD545A"/>
    <w:rsid w:val="00BD65CB"/>
    <w:rsid w:val="00BD6E90"/>
    <w:rsid w:val="00BE0140"/>
    <w:rsid w:val="00BE09D0"/>
    <w:rsid w:val="00BE17D5"/>
    <w:rsid w:val="00BE19B6"/>
    <w:rsid w:val="00BE2AB4"/>
    <w:rsid w:val="00BE3274"/>
    <w:rsid w:val="00BE3408"/>
    <w:rsid w:val="00BE3DBD"/>
    <w:rsid w:val="00BE4F42"/>
    <w:rsid w:val="00BE6958"/>
    <w:rsid w:val="00BE7F5F"/>
    <w:rsid w:val="00BE7FD0"/>
    <w:rsid w:val="00BF12FE"/>
    <w:rsid w:val="00BF18BE"/>
    <w:rsid w:val="00BF1C71"/>
    <w:rsid w:val="00BF1F29"/>
    <w:rsid w:val="00BF25D1"/>
    <w:rsid w:val="00BF2765"/>
    <w:rsid w:val="00BF362E"/>
    <w:rsid w:val="00BF3FD8"/>
    <w:rsid w:val="00BF4A58"/>
    <w:rsid w:val="00BF5163"/>
    <w:rsid w:val="00BF5BA1"/>
    <w:rsid w:val="00BF5F61"/>
    <w:rsid w:val="00BF62DF"/>
    <w:rsid w:val="00BF69A8"/>
    <w:rsid w:val="00BF6E89"/>
    <w:rsid w:val="00BF6FED"/>
    <w:rsid w:val="00C00AF4"/>
    <w:rsid w:val="00C01B59"/>
    <w:rsid w:val="00C024BB"/>
    <w:rsid w:val="00C03BD0"/>
    <w:rsid w:val="00C03ED2"/>
    <w:rsid w:val="00C04291"/>
    <w:rsid w:val="00C046B6"/>
    <w:rsid w:val="00C04FF4"/>
    <w:rsid w:val="00C066C5"/>
    <w:rsid w:val="00C06EFC"/>
    <w:rsid w:val="00C071D3"/>
    <w:rsid w:val="00C106E7"/>
    <w:rsid w:val="00C107CB"/>
    <w:rsid w:val="00C1115A"/>
    <w:rsid w:val="00C1214F"/>
    <w:rsid w:val="00C12530"/>
    <w:rsid w:val="00C125C2"/>
    <w:rsid w:val="00C12683"/>
    <w:rsid w:val="00C136F9"/>
    <w:rsid w:val="00C13D1E"/>
    <w:rsid w:val="00C1438E"/>
    <w:rsid w:val="00C14AA4"/>
    <w:rsid w:val="00C1526C"/>
    <w:rsid w:val="00C152CC"/>
    <w:rsid w:val="00C15A08"/>
    <w:rsid w:val="00C1752B"/>
    <w:rsid w:val="00C200D5"/>
    <w:rsid w:val="00C20C5F"/>
    <w:rsid w:val="00C2192B"/>
    <w:rsid w:val="00C241E4"/>
    <w:rsid w:val="00C242B7"/>
    <w:rsid w:val="00C24A29"/>
    <w:rsid w:val="00C26073"/>
    <w:rsid w:val="00C2667A"/>
    <w:rsid w:val="00C26D9F"/>
    <w:rsid w:val="00C27768"/>
    <w:rsid w:val="00C27DA8"/>
    <w:rsid w:val="00C30C80"/>
    <w:rsid w:val="00C30DEB"/>
    <w:rsid w:val="00C31262"/>
    <w:rsid w:val="00C320C3"/>
    <w:rsid w:val="00C32643"/>
    <w:rsid w:val="00C32E52"/>
    <w:rsid w:val="00C32E9A"/>
    <w:rsid w:val="00C35183"/>
    <w:rsid w:val="00C3619D"/>
    <w:rsid w:val="00C36B82"/>
    <w:rsid w:val="00C36EF4"/>
    <w:rsid w:val="00C40E75"/>
    <w:rsid w:val="00C42379"/>
    <w:rsid w:val="00C425EC"/>
    <w:rsid w:val="00C42A25"/>
    <w:rsid w:val="00C43775"/>
    <w:rsid w:val="00C43BB8"/>
    <w:rsid w:val="00C44722"/>
    <w:rsid w:val="00C4520B"/>
    <w:rsid w:val="00C46446"/>
    <w:rsid w:val="00C4680C"/>
    <w:rsid w:val="00C4694A"/>
    <w:rsid w:val="00C471D3"/>
    <w:rsid w:val="00C47627"/>
    <w:rsid w:val="00C51032"/>
    <w:rsid w:val="00C5170C"/>
    <w:rsid w:val="00C52735"/>
    <w:rsid w:val="00C52C92"/>
    <w:rsid w:val="00C538BA"/>
    <w:rsid w:val="00C55502"/>
    <w:rsid w:val="00C55FD8"/>
    <w:rsid w:val="00C5625C"/>
    <w:rsid w:val="00C575E6"/>
    <w:rsid w:val="00C578E0"/>
    <w:rsid w:val="00C6021B"/>
    <w:rsid w:val="00C605A5"/>
    <w:rsid w:val="00C61389"/>
    <w:rsid w:val="00C61B0C"/>
    <w:rsid w:val="00C62BC3"/>
    <w:rsid w:val="00C630AB"/>
    <w:rsid w:val="00C647A8"/>
    <w:rsid w:val="00C64808"/>
    <w:rsid w:val="00C6483B"/>
    <w:rsid w:val="00C648CA"/>
    <w:rsid w:val="00C652D6"/>
    <w:rsid w:val="00C65C41"/>
    <w:rsid w:val="00C65EBF"/>
    <w:rsid w:val="00C6699B"/>
    <w:rsid w:val="00C66A47"/>
    <w:rsid w:val="00C67597"/>
    <w:rsid w:val="00C679B6"/>
    <w:rsid w:val="00C708F1"/>
    <w:rsid w:val="00C72196"/>
    <w:rsid w:val="00C72860"/>
    <w:rsid w:val="00C73834"/>
    <w:rsid w:val="00C74108"/>
    <w:rsid w:val="00C741F8"/>
    <w:rsid w:val="00C7566A"/>
    <w:rsid w:val="00C76067"/>
    <w:rsid w:val="00C76111"/>
    <w:rsid w:val="00C77193"/>
    <w:rsid w:val="00C77639"/>
    <w:rsid w:val="00C77A13"/>
    <w:rsid w:val="00C81027"/>
    <w:rsid w:val="00C8135D"/>
    <w:rsid w:val="00C81C91"/>
    <w:rsid w:val="00C82027"/>
    <w:rsid w:val="00C823DC"/>
    <w:rsid w:val="00C826CA"/>
    <w:rsid w:val="00C83F6E"/>
    <w:rsid w:val="00C84398"/>
    <w:rsid w:val="00C844D9"/>
    <w:rsid w:val="00C847A5"/>
    <w:rsid w:val="00C8489C"/>
    <w:rsid w:val="00C84F32"/>
    <w:rsid w:val="00C850AE"/>
    <w:rsid w:val="00C860A5"/>
    <w:rsid w:val="00C86839"/>
    <w:rsid w:val="00C868D0"/>
    <w:rsid w:val="00C8797B"/>
    <w:rsid w:val="00C87CD9"/>
    <w:rsid w:val="00C87FE6"/>
    <w:rsid w:val="00C90F20"/>
    <w:rsid w:val="00C9241F"/>
    <w:rsid w:val="00C939AD"/>
    <w:rsid w:val="00C93C9D"/>
    <w:rsid w:val="00C93D69"/>
    <w:rsid w:val="00C947F5"/>
    <w:rsid w:val="00C94BA1"/>
    <w:rsid w:val="00C95AD5"/>
    <w:rsid w:val="00C95D71"/>
    <w:rsid w:val="00C96325"/>
    <w:rsid w:val="00C97386"/>
    <w:rsid w:val="00C9775C"/>
    <w:rsid w:val="00C97B13"/>
    <w:rsid w:val="00C97DF8"/>
    <w:rsid w:val="00CA023B"/>
    <w:rsid w:val="00CA04BE"/>
    <w:rsid w:val="00CA13E1"/>
    <w:rsid w:val="00CA1541"/>
    <w:rsid w:val="00CA1723"/>
    <w:rsid w:val="00CA19DC"/>
    <w:rsid w:val="00CA1ED5"/>
    <w:rsid w:val="00CA2B86"/>
    <w:rsid w:val="00CA2F91"/>
    <w:rsid w:val="00CA309B"/>
    <w:rsid w:val="00CA36A0"/>
    <w:rsid w:val="00CA3CD5"/>
    <w:rsid w:val="00CA4740"/>
    <w:rsid w:val="00CA593D"/>
    <w:rsid w:val="00CA59CD"/>
    <w:rsid w:val="00CA61E9"/>
    <w:rsid w:val="00CA71E3"/>
    <w:rsid w:val="00CB0879"/>
    <w:rsid w:val="00CB0907"/>
    <w:rsid w:val="00CB1E76"/>
    <w:rsid w:val="00CB21EF"/>
    <w:rsid w:val="00CB2857"/>
    <w:rsid w:val="00CB377E"/>
    <w:rsid w:val="00CB3865"/>
    <w:rsid w:val="00CB43D0"/>
    <w:rsid w:val="00CB4DDD"/>
    <w:rsid w:val="00CB65DD"/>
    <w:rsid w:val="00CB6729"/>
    <w:rsid w:val="00CC0D0B"/>
    <w:rsid w:val="00CC259E"/>
    <w:rsid w:val="00CC25FC"/>
    <w:rsid w:val="00CC283F"/>
    <w:rsid w:val="00CC2AC4"/>
    <w:rsid w:val="00CC35C9"/>
    <w:rsid w:val="00CC3807"/>
    <w:rsid w:val="00CC3B18"/>
    <w:rsid w:val="00CC406A"/>
    <w:rsid w:val="00CC6422"/>
    <w:rsid w:val="00CC73AD"/>
    <w:rsid w:val="00CC793D"/>
    <w:rsid w:val="00CC7E0A"/>
    <w:rsid w:val="00CD0917"/>
    <w:rsid w:val="00CD0F09"/>
    <w:rsid w:val="00CD1D2E"/>
    <w:rsid w:val="00CD3135"/>
    <w:rsid w:val="00CD3DCB"/>
    <w:rsid w:val="00CD41AD"/>
    <w:rsid w:val="00CD5F83"/>
    <w:rsid w:val="00CD7028"/>
    <w:rsid w:val="00CD7471"/>
    <w:rsid w:val="00CD7C8D"/>
    <w:rsid w:val="00CE085E"/>
    <w:rsid w:val="00CE1D73"/>
    <w:rsid w:val="00CE2FD4"/>
    <w:rsid w:val="00CE35D5"/>
    <w:rsid w:val="00CE3889"/>
    <w:rsid w:val="00CE3973"/>
    <w:rsid w:val="00CE4760"/>
    <w:rsid w:val="00CE569B"/>
    <w:rsid w:val="00CE5FC5"/>
    <w:rsid w:val="00CE687A"/>
    <w:rsid w:val="00CE6DA4"/>
    <w:rsid w:val="00CE6DC1"/>
    <w:rsid w:val="00CE75D7"/>
    <w:rsid w:val="00CF2A53"/>
    <w:rsid w:val="00CF2E1E"/>
    <w:rsid w:val="00CF2F3C"/>
    <w:rsid w:val="00CF2F53"/>
    <w:rsid w:val="00CF3F1E"/>
    <w:rsid w:val="00CF44F6"/>
    <w:rsid w:val="00CF45AD"/>
    <w:rsid w:val="00CF4953"/>
    <w:rsid w:val="00CF4CC4"/>
    <w:rsid w:val="00CF59BD"/>
    <w:rsid w:val="00CF5A47"/>
    <w:rsid w:val="00CF7665"/>
    <w:rsid w:val="00CF79EB"/>
    <w:rsid w:val="00D00016"/>
    <w:rsid w:val="00D00C7A"/>
    <w:rsid w:val="00D027FA"/>
    <w:rsid w:val="00D02DC5"/>
    <w:rsid w:val="00D02E33"/>
    <w:rsid w:val="00D03072"/>
    <w:rsid w:val="00D04B4A"/>
    <w:rsid w:val="00D05BEC"/>
    <w:rsid w:val="00D06227"/>
    <w:rsid w:val="00D06380"/>
    <w:rsid w:val="00D06B87"/>
    <w:rsid w:val="00D06C45"/>
    <w:rsid w:val="00D07062"/>
    <w:rsid w:val="00D07CAB"/>
    <w:rsid w:val="00D07CE1"/>
    <w:rsid w:val="00D07E69"/>
    <w:rsid w:val="00D10E93"/>
    <w:rsid w:val="00D12A6C"/>
    <w:rsid w:val="00D12E9E"/>
    <w:rsid w:val="00D13404"/>
    <w:rsid w:val="00D13490"/>
    <w:rsid w:val="00D1479E"/>
    <w:rsid w:val="00D153FA"/>
    <w:rsid w:val="00D15794"/>
    <w:rsid w:val="00D17D1A"/>
    <w:rsid w:val="00D202FF"/>
    <w:rsid w:val="00D21C66"/>
    <w:rsid w:val="00D22EBB"/>
    <w:rsid w:val="00D23880"/>
    <w:rsid w:val="00D2397F"/>
    <w:rsid w:val="00D23B2A"/>
    <w:rsid w:val="00D23C2D"/>
    <w:rsid w:val="00D242A6"/>
    <w:rsid w:val="00D245ED"/>
    <w:rsid w:val="00D24FE7"/>
    <w:rsid w:val="00D25540"/>
    <w:rsid w:val="00D2593B"/>
    <w:rsid w:val="00D25BD7"/>
    <w:rsid w:val="00D26307"/>
    <w:rsid w:val="00D26993"/>
    <w:rsid w:val="00D278D9"/>
    <w:rsid w:val="00D3063C"/>
    <w:rsid w:val="00D30D53"/>
    <w:rsid w:val="00D317F6"/>
    <w:rsid w:val="00D31AE8"/>
    <w:rsid w:val="00D31BF7"/>
    <w:rsid w:val="00D3271E"/>
    <w:rsid w:val="00D33579"/>
    <w:rsid w:val="00D33B00"/>
    <w:rsid w:val="00D34F26"/>
    <w:rsid w:val="00D35576"/>
    <w:rsid w:val="00D3581F"/>
    <w:rsid w:val="00D37138"/>
    <w:rsid w:val="00D37623"/>
    <w:rsid w:val="00D40433"/>
    <w:rsid w:val="00D407E4"/>
    <w:rsid w:val="00D40CE0"/>
    <w:rsid w:val="00D40F02"/>
    <w:rsid w:val="00D41010"/>
    <w:rsid w:val="00D41354"/>
    <w:rsid w:val="00D413ED"/>
    <w:rsid w:val="00D415ED"/>
    <w:rsid w:val="00D418D0"/>
    <w:rsid w:val="00D41FA7"/>
    <w:rsid w:val="00D42891"/>
    <w:rsid w:val="00D43028"/>
    <w:rsid w:val="00D43B5F"/>
    <w:rsid w:val="00D43EBA"/>
    <w:rsid w:val="00D450E0"/>
    <w:rsid w:val="00D452FE"/>
    <w:rsid w:val="00D47670"/>
    <w:rsid w:val="00D506E4"/>
    <w:rsid w:val="00D50CBD"/>
    <w:rsid w:val="00D51DD2"/>
    <w:rsid w:val="00D52AC9"/>
    <w:rsid w:val="00D54936"/>
    <w:rsid w:val="00D54CD0"/>
    <w:rsid w:val="00D55D85"/>
    <w:rsid w:val="00D55F83"/>
    <w:rsid w:val="00D563D1"/>
    <w:rsid w:val="00D5717C"/>
    <w:rsid w:val="00D579FE"/>
    <w:rsid w:val="00D60F15"/>
    <w:rsid w:val="00D61360"/>
    <w:rsid w:val="00D61965"/>
    <w:rsid w:val="00D620AB"/>
    <w:rsid w:val="00D622D4"/>
    <w:rsid w:val="00D62D70"/>
    <w:rsid w:val="00D636A0"/>
    <w:rsid w:val="00D64447"/>
    <w:rsid w:val="00D65122"/>
    <w:rsid w:val="00D6561C"/>
    <w:rsid w:val="00D65DFA"/>
    <w:rsid w:val="00D666DB"/>
    <w:rsid w:val="00D701C0"/>
    <w:rsid w:val="00D70487"/>
    <w:rsid w:val="00D70762"/>
    <w:rsid w:val="00D713A3"/>
    <w:rsid w:val="00D72516"/>
    <w:rsid w:val="00D72556"/>
    <w:rsid w:val="00D729E5"/>
    <w:rsid w:val="00D72A52"/>
    <w:rsid w:val="00D7349C"/>
    <w:rsid w:val="00D7542A"/>
    <w:rsid w:val="00D75771"/>
    <w:rsid w:val="00D761CD"/>
    <w:rsid w:val="00D76366"/>
    <w:rsid w:val="00D76479"/>
    <w:rsid w:val="00D801EF"/>
    <w:rsid w:val="00D80440"/>
    <w:rsid w:val="00D80872"/>
    <w:rsid w:val="00D80941"/>
    <w:rsid w:val="00D80AD5"/>
    <w:rsid w:val="00D80BEB"/>
    <w:rsid w:val="00D817CE"/>
    <w:rsid w:val="00D81C72"/>
    <w:rsid w:val="00D821CC"/>
    <w:rsid w:val="00D829B8"/>
    <w:rsid w:val="00D8344D"/>
    <w:rsid w:val="00D83A6D"/>
    <w:rsid w:val="00D84B96"/>
    <w:rsid w:val="00D85116"/>
    <w:rsid w:val="00D851F9"/>
    <w:rsid w:val="00D85E83"/>
    <w:rsid w:val="00D860B8"/>
    <w:rsid w:val="00D86AB7"/>
    <w:rsid w:val="00D90735"/>
    <w:rsid w:val="00D91D29"/>
    <w:rsid w:val="00D9291B"/>
    <w:rsid w:val="00D929D5"/>
    <w:rsid w:val="00D935E5"/>
    <w:rsid w:val="00D9461E"/>
    <w:rsid w:val="00D94F5E"/>
    <w:rsid w:val="00D9578A"/>
    <w:rsid w:val="00D95F89"/>
    <w:rsid w:val="00D962C5"/>
    <w:rsid w:val="00D963FC"/>
    <w:rsid w:val="00D966B1"/>
    <w:rsid w:val="00D971F0"/>
    <w:rsid w:val="00DA005D"/>
    <w:rsid w:val="00DA276A"/>
    <w:rsid w:val="00DA2D23"/>
    <w:rsid w:val="00DA3A1E"/>
    <w:rsid w:val="00DA4588"/>
    <w:rsid w:val="00DA486D"/>
    <w:rsid w:val="00DA48F6"/>
    <w:rsid w:val="00DA4B79"/>
    <w:rsid w:val="00DA4CCA"/>
    <w:rsid w:val="00DA559D"/>
    <w:rsid w:val="00DA5E13"/>
    <w:rsid w:val="00DA5FCA"/>
    <w:rsid w:val="00DA6658"/>
    <w:rsid w:val="00DA7086"/>
    <w:rsid w:val="00DA7651"/>
    <w:rsid w:val="00DB0000"/>
    <w:rsid w:val="00DB23C7"/>
    <w:rsid w:val="00DB26EE"/>
    <w:rsid w:val="00DB3B99"/>
    <w:rsid w:val="00DB40A7"/>
    <w:rsid w:val="00DB4F78"/>
    <w:rsid w:val="00DB5545"/>
    <w:rsid w:val="00DB57B7"/>
    <w:rsid w:val="00DB5864"/>
    <w:rsid w:val="00DB6F26"/>
    <w:rsid w:val="00DB7326"/>
    <w:rsid w:val="00DC0C3D"/>
    <w:rsid w:val="00DC0FE1"/>
    <w:rsid w:val="00DC1F5A"/>
    <w:rsid w:val="00DC3221"/>
    <w:rsid w:val="00DC3282"/>
    <w:rsid w:val="00DC38BB"/>
    <w:rsid w:val="00DC3F6D"/>
    <w:rsid w:val="00DC49DA"/>
    <w:rsid w:val="00DC5BC7"/>
    <w:rsid w:val="00DC6A25"/>
    <w:rsid w:val="00DD0148"/>
    <w:rsid w:val="00DD049A"/>
    <w:rsid w:val="00DD1E42"/>
    <w:rsid w:val="00DD2D1F"/>
    <w:rsid w:val="00DD3A99"/>
    <w:rsid w:val="00DD403E"/>
    <w:rsid w:val="00DD4909"/>
    <w:rsid w:val="00DD5A03"/>
    <w:rsid w:val="00DD6774"/>
    <w:rsid w:val="00DD6A1E"/>
    <w:rsid w:val="00DD729E"/>
    <w:rsid w:val="00DE00B3"/>
    <w:rsid w:val="00DE0301"/>
    <w:rsid w:val="00DE073D"/>
    <w:rsid w:val="00DE0ED6"/>
    <w:rsid w:val="00DE19B9"/>
    <w:rsid w:val="00DE23E4"/>
    <w:rsid w:val="00DE2D47"/>
    <w:rsid w:val="00DE3B8D"/>
    <w:rsid w:val="00DE506E"/>
    <w:rsid w:val="00DE57F5"/>
    <w:rsid w:val="00DE5EE8"/>
    <w:rsid w:val="00DE603D"/>
    <w:rsid w:val="00DE60E8"/>
    <w:rsid w:val="00DE6E03"/>
    <w:rsid w:val="00DE7237"/>
    <w:rsid w:val="00DE75CC"/>
    <w:rsid w:val="00DF010A"/>
    <w:rsid w:val="00DF075B"/>
    <w:rsid w:val="00DF093C"/>
    <w:rsid w:val="00DF0B91"/>
    <w:rsid w:val="00DF0BA7"/>
    <w:rsid w:val="00DF1561"/>
    <w:rsid w:val="00DF1E98"/>
    <w:rsid w:val="00DF20C0"/>
    <w:rsid w:val="00DF36EC"/>
    <w:rsid w:val="00DF4702"/>
    <w:rsid w:val="00DF4A7E"/>
    <w:rsid w:val="00DF4ABD"/>
    <w:rsid w:val="00DF558F"/>
    <w:rsid w:val="00DF568B"/>
    <w:rsid w:val="00DF6C7B"/>
    <w:rsid w:val="00DF7798"/>
    <w:rsid w:val="00E01417"/>
    <w:rsid w:val="00E01ED7"/>
    <w:rsid w:val="00E01F83"/>
    <w:rsid w:val="00E02F6E"/>
    <w:rsid w:val="00E03A1F"/>
    <w:rsid w:val="00E03D76"/>
    <w:rsid w:val="00E05133"/>
    <w:rsid w:val="00E055F8"/>
    <w:rsid w:val="00E06341"/>
    <w:rsid w:val="00E06ACC"/>
    <w:rsid w:val="00E06ECE"/>
    <w:rsid w:val="00E07962"/>
    <w:rsid w:val="00E10388"/>
    <w:rsid w:val="00E1049D"/>
    <w:rsid w:val="00E11521"/>
    <w:rsid w:val="00E115D9"/>
    <w:rsid w:val="00E12315"/>
    <w:rsid w:val="00E1298F"/>
    <w:rsid w:val="00E14062"/>
    <w:rsid w:val="00E143E6"/>
    <w:rsid w:val="00E1455E"/>
    <w:rsid w:val="00E1579B"/>
    <w:rsid w:val="00E15947"/>
    <w:rsid w:val="00E1595C"/>
    <w:rsid w:val="00E1669F"/>
    <w:rsid w:val="00E169E3"/>
    <w:rsid w:val="00E16A3F"/>
    <w:rsid w:val="00E17226"/>
    <w:rsid w:val="00E172D1"/>
    <w:rsid w:val="00E1767D"/>
    <w:rsid w:val="00E1797F"/>
    <w:rsid w:val="00E20E99"/>
    <w:rsid w:val="00E22A85"/>
    <w:rsid w:val="00E235FD"/>
    <w:rsid w:val="00E2366E"/>
    <w:rsid w:val="00E241D1"/>
    <w:rsid w:val="00E250E6"/>
    <w:rsid w:val="00E251F4"/>
    <w:rsid w:val="00E25385"/>
    <w:rsid w:val="00E26405"/>
    <w:rsid w:val="00E26651"/>
    <w:rsid w:val="00E26A5F"/>
    <w:rsid w:val="00E270C6"/>
    <w:rsid w:val="00E27984"/>
    <w:rsid w:val="00E27CA1"/>
    <w:rsid w:val="00E27E1F"/>
    <w:rsid w:val="00E27F00"/>
    <w:rsid w:val="00E30176"/>
    <w:rsid w:val="00E31105"/>
    <w:rsid w:val="00E32089"/>
    <w:rsid w:val="00E325EB"/>
    <w:rsid w:val="00E32B70"/>
    <w:rsid w:val="00E33B52"/>
    <w:rsid w:val="00E33B8D"/>
    <w:rsid w:val="00E33FD6"/>
    <w:rsid w:val="00E34398"/>
    <w:rsid w:val="00E34738"/>
    <w:rsid w:val="00E37591"/>
    <w:rsid w:val="00E37E8C"/>
    <w:rsid w:val="00E40354"/>
    <w:rsid w:val="00E4104F"/>
    <w:rsid w:val="00E415D8"/>
    <w:rsid w:val="00E4174C"/>
    <w:rsid w:val="00E41826"/>
    <w:rsid w:val="00E41E4D"/>
    <w:rsid w:val="00E427E6"/>
    <w:rsid w:val="00E42BF4"/>
    <w:rsid w:val="00E4391C"/>
    <w:rsid w:val="00E4607F"/>
    <w:rsid w:val="00E462EA"/>
    <w:rsid w:val="00E4672D"/>
    <w:rsid w:val="00E47F88"/>
    <w:rsid w:val="00E50B6E"/>
    <w:rsid w:val="00E50C4F"/>
    <w:rsid w:val="00E521DD"/>
    <w:rsid w:val="00E5223B"/>
    <w:rsid w:val="00E52835"/>
    <w:rsid w:val="00E54A8C"/>
    <w:rsid w:val="00E54C85"/>
    <w:rsid w:val="00E55311"/>
    <w:rsid w:val="00E5541E"/>
    <w:rsid w:val="00E56BB3"/>
    <w:rsid w:val="00E610F7"/>
    <w:rsid w:val="00E61836"/>
    <w:rsid w:val="00E62EA4"/>
    <w:rsid w:val="00E64C99"/>
    <w:rsid w:val="00E65F6B"/>
    <w:rsid w:val="00E65FFB"/>
    <w:rsid w:val="00E660CB"/>
    <w:rsid w:val="00E670D6"/>
    <w:rsid w:val="00E67E3D"/>
    <w:rsid w:val="00E70344"/>
    <w:rsid w:val="00E709F5"/>
    <w:rsid w:val="00E70A72"/>
    <w:rsid w:val="00E70FAA"/>
    <w:rsid w:val="00E710FF"/>
    <w:rsid w:val="00E712C7"/>
    <w:rsid w:val="00E716B7"/>
    <w:rsid w:val="00E71E9A"/>
    <w:rsid w:val="00E72D33"/>
    <w:rsid w:val="00E736C2"/>
    <w:rsid w:val="00E7471E"/>
    <w:rsid w:val="00E75DFD"/>
    <w:rsid w:val="00E76579"/>
    <w:rsid w:val="00E76970"/>
    <w:rsid w:val="00E777E2"/>
    <w:rsid w:val="00E77979"/>
    <w:rsid w:val="00E77F86"/>
    <w:rsid w:val="00E80C62"/>
    <w:rsid w:val="00E80EB7"/>
    <w:rsid w:val="00E81002"/>
    <w:rsid w:val="00E82150"/>
    <w:rsid w:val="00E8249A"/>
    <w:rsid w:val="00E849CE"/>
    <w:rsid w:val="00E8702E"/>
    <w:rsid w:val="00E872C1"/>
    <w:rsid w:val="00E872E6"/>
    <w:rsid w:val="00E87BF7"/>
    <w:rsid w:val="00E904C0"/>
    <w:rsid w:val="00E91347"/>
    <w:rsid w:val="00E916F4"/>
    <w:rsid w:val="00E91CED"/>
    <w:rsid w:val="00E946A9"/>
    <w:rsid w:val="00E95879"/>
    <w:rsid w:val="00E96237"/>
    <w:rsid w:val="00E96A18"/>
    <w:rsid w:val="00EA007C"/>
    <w:rsid w:val="00EA0A7C"/>
    <w:rsid w:val="00EA117D"/>
    <w:rsid w:val="00EA1258"/>
    <w:rsid w:val="00EA134D"/>
    <w:rsid w:val="00EA1A2E"/>
    <w:rsid w:val="00EA29DF"/>
    <w:rsid w:val="00EA3346"/>
    <w:rsid w:val="00EA34BD"/>
    <w:rsid w:val="00EA372D"/>
    <w:rsid w:val="00EA37F0"/>
    <w:rsid w:val="00EA3AE2"/>
    <w:rsid w:val="00EA4118"/>
    <w:rsid w:val="00EA6DA7"/>
    <w:rsid w:val="00EA737F"/>
    <w:rsid w:val="00EB053E"/>
    <w:rsid w:val="00EB078B"/>
    <w:rsid w:val="00EB1738"/>
    <w:rsid w:val="00EB25F2"/>
    <w:rsid w:val="00EB274E"/>
    <w:rsid w:val="00EB2C0A"/>
    <w:rsid w:val="00EB4718"/>
    <w:rsid w:val="00EB5534"/>
    <w:rsid w:val="00EB558C"/>
    <w:rsid w:val="00EB61CC"/>
    <w:rsid w:val="00EB661E"/>
    <w:rsid w:val="00EB6B13"/>
    <w:rsid w:val="00EB6C65"/>
    <w:rsid w:val="00EB6EFF"/>
    <w:rsid w:val="00EB7604"/>
    <w:rsid w:val="00EC0D7A"/>
    <w:rsid w:val="00EC188E"/>
    <w:rsid w:val="00EC1B0D"/>
    <w:rsid w:val="00EC27FA"/>
    <w:rsid w:val="00EC2B26"/>
    <w:rsid w:val="00EC2CD3"/>
    <w:rsid w:val="00EC31B6"/>
    <w:rsid w:val="00EC4F78"/>
    <w:rsid w:val="00EC56A5"/>
    <w:rsid w:val="00EC5B18"/>
    <w:rsid w:val="00EC5E24"/>
    <w:rsid w:val="00EC668D"/>
    <w:rsid w:val="00ED0570"/>
    <w:rsid w:val="00ED1A3D"/>
    <w:rsid w:val="00ED28F8"/>
    <w:rsid w:val="00ED29A8"/>
    <w:rsid w:val="00ED2B2E"/>
    <w:rsid w:val="00ED30D8"/>
    <w:rsid w:val="00ED31AE"/>
    <w:rsid w:val="00ED4DAC"/>
    <w:rsid w:val="00ED5F25"/>
    <w:rsid w:val="00ED6718"/>
    <w:rsid w:val="00ED70E1"/>
    <w:rsid w:val="00ED7138"/>
    <w:rsid w:val="00ED7406"/>
    <w:rsid w:val="00ED74C3"/>
    <w:rsid w:val="00EE009E"/>
    <w:rsid w:val="00EE02BD"/>
    <w:rsid w:val="00EE11B7"/>
    <w:rsid w:val="00EE16A4"/>
    <w:rsid w:val="00EE1ACD"/>
    <w:rsid w:val="00EE3256"/>
    <w:rsid w:val="00EE38D0"/>
    <w:rsid w:val="00EE5EE2"/>
    <w:rsid w:val="00EE61D9"/>
    <w:rsid w:val="00EE637E"/>
    <w:rsid w:val="00EE6FE7"/>
    <w:rsid w:val="00EE7AFF"/>
    <w:rsid w:val="00EF08EE"/>
    <w:rsid w:val="00EF1615"/>
    <w:rsid w:val="00EF1820"/>
    <w:rsid w:val="00EF1CC7"/>
    <w:rsid w:val="00EF2BF6"/>
    <w:rsid w:val="00EF2E67"/>
    <w:rsid w:val="00EF3412"/>
    <w:rsid w:val="00EF3512"/>
    <w:rsid w:val="00EF3807"/>
    <w:rsid w:val="00EF4DF5"/>
    <w:rsid w:val="00EF5A13"/>
    <w:rsid w:val="00EF5E44"/>
    <w:rsid w:val="00EF6C82"/>
    <w:rsid w:val="00EF7115"/>
    <w:rsid w:val="00EF72EE"/>
    <w:rsid w:val="00F004C6"/>
    <w:rsid w:val="00F006F5"/>
    <w:rsid w:val="00F0150C"/>
    <w:rsid w:val="00F017A4"/>
    <w:rsid w:val="00F01878"/>
    <w:rsid w:val="00F01AB2"/>
    <w:rsid w:val="00F039D0"/>
    <w:rsid w:val="00F03F68"/>
    <w:rsid w:val="00F0434A"/>
    <w:rsid w:val="00F06F1B"/>
    <w:rsid w:val="00F06F7F"/>
    <w:rsid w:val="00F077EB"/>
    <w:rsid w:val="00F07B3C"/>
    <w:rsid w:val="00F10B68"/>
    <w:rsid w:val="00F10D6C"/>
    <w:rsid w:val="00F11A81"/>
    <w:rsid w:val="00F12863"/>
    <w:rsid w:val="00F12AA1"/>
    <w:rsid w:val="00F130A4"/>
    <w:rsid w:val="00F13168"/>
    <w:rsid w:val="00F13871"/>
    <w:rsid w:val="00F13E6B"/>
    <w:rsid w:val="00F14668"/>
    <w:rsid w:val="00F154C1"/>
    <w:rsid w:val="00F15754"/>
    <w:rsid w:val="00F158EA"/>
    <w:rsid w:val="00F1591E"/>
    <w:rsid w:val="00F15EF5"/>
    <w:rsid w:val="00F17121"/>
    <w:rsid w:val="00F203C6"/>
    <w:rsid w:val="00F20527"/>
    <w:rsid w:val="00F21E81"/>
    <w:rsid w:val="00F22FCB"/>
    <w:rsid w:val="00F23FF1"/>
    <w:rsid w:val="00F24054"/>
    <w:rsid w:val="00F248DD"/>
    <w:rsid w:val="00F24FF7"/>
    <w:rsid w:val="00F25255"/>
    <w:rsid w:val="00F272B8"/>
    <w:rsid w:val="00F30236"/>
    <w:rsid w:val="00F31118"/>
    <w:rsid w:val="00F31567"/>
    <w:rsid w:val="00F31748"/>
    <w:rsid w:val="00F3262D"/>
    <w:rsid w:val="00F32670"/>
    <w:rsid w:val="00F33B5C"/>
    <w:rsid w:val="00F34BCC"/>
    <w:rsid w:val="00F34BD3"/>
    <w:rsid w:val="00F35013"/>
    <w:rsid w:val="00F350BA"/>
    <w:rsid w:val="00F36925"/>
    <w:rsid w:val="00F37248"/>
    <w:rsid w:val="00F37AAE"/>
    <w:rsid w:val="00F37D0C"/>
    <w:rsid w:val="00F41FCB"/>
    <w:rsid w:val="00F42DE2"/>
    <w:rsid w:val="00F434E8"/>
    <w:rsid w:val="00F44296"/>
    <w:rsid w:val="00F44646"/>
    <w:rsid w:val="00F447FA"/>
    <w:rsid w:val="00F462DB"/>
    <w:rsid w:val="00F46583"/>
    <w:rsid w:val="00F4687D"/>
    <w:rsid w:val="00F46C97"/>
    <w:rsid w:val="00F475A2"/>
    <w:rsid w:val="00F47F0F"/>
    <w:rsid w:val="00F5042B"/>
    <w:rsid w:val="00F51AF9"/>
    <w:rsid w:val="00F5235F"/>
    <w:rsid w:val="00F52844"/>
    <w:rsid w:val="00F52916"/>
    <w:rsid w:val="00F52E30"/>
    <w:rsid w:val="00F550E3"/>
    <w:rsid w:val="00F551E5"/>
    <w:rsid w:val="00F55E4F"/>
    <w:rsid w:val="00F55FE1"/>
    <w:rsid w:val="00F567A4"/>
    <w:rsid w:val="00F568D4"/>
    <w:rsid w:val="00F60384"/>
    <w:rsid w:val="00F614D8"/>
    <w:rsid w:val="00F61F85"/>
    <w:rsid w:val="00F6203D"/>
    <w:rsid w:val="00F620CB"/>
    <w:rsid w:val="00F62871"/>
    <w:rsid w:val="00F6295F"/>
    <w:rsid w:val="00F62D22"/>
    <w:rsid w:val="00F62FAE"/>
    <w:rsid w:val="00F64055"/>
    <w:rsid w:val="00F6531C"/>
    <w:rsid w:val="00F65595"/>
    <w:rsid w:val="00F65E00"/>
    <w:rsid w:val="00F65F99"/>
    <w:rsid w:val="00F67AE8"/>
    <w:rsid w:val="00F7016F"/>
    <w:rsid w:val="00F70475"/>
    <w:rsid w:val="00F72563"/>
    <w:rsid w:val="00F735B8"/>
    <w:rsid w:val="00F7377C"/>
    <w:rsid w:val="00F745AF"/>
    <w:rsid w:val="00F74C07"/>
    <w:rsid w:val="00F74EB3"/>
    <w:rsid w:val="00F756D1"/>
    <w:rsid w:val="00F77B8D"/>
    <w:rsid w:val="00F81730"/>
    <w:rsid w:val="00F81B75"/>
    <w:rsid w:val="00F8207C"/>
    <w:rsid w:val="00F823C6"/>
    <w:rsid w:val="00F8331D"/>
    <w:rsid w:val="00F8353D"/>
    <w:rsid w:val="00F836E2"/>
    <w:rsid w:val="00F83861"/>
    <w:rsid w:val="00F83C80"/>
    <w:rsid w:val="00F84186"/>
    <w:rsid w:val="00F84354"/>
    <w:rsid w:val="00F84974"/>
    <w:rsid w:val="00F85369"/>
    <w:rsid w:val="00F85F8B"/>
    <w:rsid w:val="00F86104"/>
    <w:rsid w:val="00F867C2"/>
    <w:rsid w:val="00F87E5C"/>
    <w:rsid w:val="00F87F1A"/>
    <w:rsid w:val="00F9031A"/>
    <w:rsid w:val="00F909EB"/>
    <w:rsid w:val="00F90B4A"/>
    <w:rsid w:val="00F91FA7"/>
    <w:rsid w:val="00F92039"/>
    <w:rsid w:val="00F92E3A"/>
    <w:rsid w:val="00F93477"/>
    <w:rsid w:val="00F94615"/>
    <w:rsid w:val="00F94A0F"/>
    <w:rsid w:val="00F95227"/>
    <w:rsid w:val="00F9581B"/>
    <w:rsid w:val="00F96845"/>
    <w:rsid w:val="00F97697"/>
    <w:rsid w:val="00F976BE"/>
    <w:rsid w:val="00F97A8F"/>
    <w:rsid w:val="00FA0006"/>
    <w:rsid w:val="00FA03EA"/>
    <w:rsid w:val="00FA03FD"/>
    <w:rsid w:val="00FA06F8"/>
    <w:rsid w:val="00FA14AB"/>
    <w:rsid w:val="00FA1AB7"/>
    <w:rsid w:val="00FA207B"/>
    <w:rsid w:val="00FA255A"/>
    <w:rsid w:val="00FA32FD"/>
    <w:rsid w:val="00FA51B6"/>
    <w:rsid w:val="00FA598D"/>
    <w:rsid w:val="00FA5A6D"/>
    <w:rsid w:val="00FA5C6C"/>
    <w:rsid w:val="00FB0525"/>
    <w:rsid w:val="00FB2259"/>
    <w:rsid w:val="00FB2B44"/>
    <w:rsid w:val="00FB2ED7"/>
    <w:rsid w:val="00FB3D5E"/>
    <w:rsid w:val="00FB42F3"/>
    <w:rsid w:val="00FB4726"/>
    <w:rsid w:val="00FB657B"/>
    <w:rsid w:val="00FB6977"/>
    <w:rsid w:val="00FB6A7A"/>
    <w:rsid w:val="00FB6BDF"/>
    <w:rsid w:val="00FB6F5F"/>
    <w:rsid w:val="00FB7515"/>
    <w:rsid w:val="00FB77B7"/>
    <w:rsid w:val="00FB7C67"/>
    <w:rsid w:val="00FC05CA"/>
    <w:rsid w:val="00FC0C4F"/>
    <w:rsid w:val="00FC110C"/>
    <w:rsid w:val="00FC1563"/>
    <w:rsid w:val="00FC294E"/>
    <w:rsid w:val="00FC33DC"/>
    <w:rsid w:val="00FC3421"/>
    <w:rsid w:val="00FC3557"/>
    <w:rsid w:val="00FC4F90"/>
    <w:rsid w:val="00FC51A7"/>
    <w:rsid w:val="00FC7355"/>
    <w:rsid w:val="00FC783C"/>
    <w:rsid w:val="00FD0C7D"/>
    <w:rsid w:val="00FD2DB5"/>
    <w:rsid w:val="00FD2DCC"/>
    <w:rsid w:val="00FD3181"/>
    <w:rsid w:val="00FD3CC4"/>
    <w:rsid w:val="00FD469D"/>
    <w:rsid w:val="00FD4A57"/>
    <w:rsid w:val="00FD4B42"/>
    <w:rsid w:val="00FD5506"/>
    <w:rsid w:val="00FD74D3"/>
    <w:rsid w:val="00FE17A1"/>
    <w:rsid w:val="00FE1BED"/>
    <w:rsid w:val="00FE26FA"/>
    <w:rsid w:val="00FE27A3"/>
    <w:rsid w:val="00FE2BDC"/>
    <w:rsid w:val="00FE2D5F"/>
    <w:rsid w:val="00FE44A3"/>
    <w:rsid w:val="00FE4C0C"/>
    <w:rsid w:val="00FE5048"/>
    <w:rsid w:val="00FE64FA"/>
    <w:rsid w:val="00FF030D"/>
    <w:rsid w:val="00FF0703"/>
    <w:rsid w:val="00FF0E1A"/>
    <w:rsid w:val="00FF143C"/>
    <w:rsid w:val="00FF1885"/>
    <w:rsid w:val="00FF18A1"/>
    <w:rsid w:val="00FF1AF9"/>
    <w:rsid w:val="00FF20AC"/>
    <w:rsid w:val="00FF2D6F"/>
    <w:rsid w:val="00FF2EC4"/>
    <w:rsid w:val="00FF2F9C"/>
    <w:rsid w:val="00FF322C"/>
    <w:rsid w:val="00FF3C90"/>
    <w:rsid w:val="00FF476E"/>
    <w:rsid w:val="00FF489A"/>
    <w:rsid w:val="00FF6D55"/>
    <w:rsid w:val="00FF7859"/>
    <w:rsid w:val="00FF7F0C"/>
    <w:rsid w:val="143855BE"/>
    <w:rsid w:val="278D6F0B"/>
    <w:rsid w:val="3EB95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0A10F00B"/>
  <w15:docId w15:val="{742F62F8-4071-4B58-8844-E9C55F1DC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qFormat="1"/>
    <w:lsdException w:name="List Number" w:uiPriority="0"/>
    <w:lsdException w:name="List 2" w:semiHidden="1" w:uiPriority="0" w:unhideWhenUsed="1"/>
    <w:lsdException w:name="List 3" w:semiHidden="1" w:uiPriority="0" w:unhideWhenUsed="1"/>
    <w:lsdException w:name="List 4" w:uiPriority="0"/>
    <w:lsdException w:name="List 5"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uiPriority="0"/>
    <w:lsdException w:name="Body Text First Indent" w:qFormat="1"/>
    <w:lsdException w:name="Body Text First Indent 2" w:semiHidden="1" w:unhideWhenUsed="1" w:qFormat="1"/>
    <w:lsdException w:name="Note Heading" w:semiHidden="1" w:uiPriority="0"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pPr>
      <w:widowControl w:val="0"/>
      <w:jc w:val="both"/>
    </w:pPr>
    <w:rPr>
      <w:kern w:val="2"/>
      <w:sz w:val="21"/>
      <w:szCs w:val="22"/>
    </w:rPr>
  </w:style>
  <w:style w:type="paragraph" w:styleId="11">
    <w:name w:val="heading 1"/>
    <w:basedOn w:val="a8"/>
    <w:next w:val="a8"/>
    <w:link w:val="12"/>
    <w:uiPriority w:val="9"/>
    <w:qFormat/>
    <w:pPr>
      <w:keepNext/>
      <w:keepLines/>
      <w:spacing w:before="100" w:after="100" w:line="360" w:lineRule="auto"/>
      <w:outlineLvl w:val="0"/>
    </w:pPr>
    <w:rPr>
      <w:rFonts w:eastAsia="黑体"/>
      <w:b/>
      <w:bCs/>
      <w:kern w:val="44"/>
      <w:sz w:val="28"/>
      <w:szCs w:val="44"/>
    </w:rPr>
  </w:style>
  <w:style w:type="paragraph" w:styleId="21">
    <w:name w:val="heading 2"/>
    <w:basedOn w:val="a8"/>
    <w:next w:val="a8"/>
    <w:link w:val="2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8"/>
    <w:next w:val="a8"/>
    <w:link w:val="32"/>
    <w:uiPriority w:val="9"/>
    <w:unhideWhenUsed/>
    <w:qFormat/>
    <w:pPr>
      <w:keepNext/>
      <w:keepLines/>
      <w:spacing w:before="260" w:after="260" w:line="416" w:lineRule="auto"/>
      <w:outlineLvl w:val="2"/>
    </w:pPr>
    <w:rPr>
      <w:b/>
      <w:bCs/>
      <w:sz w:val="32"/>
      <w:szCs w:val="32"/>
    </w:rPr>
  </w:style>
  <w:style w:type="paragraph" w:styleId="41">
    <w:name w:val="heading 4"/>
    <w:basedOn w:val="a8"/>
    <w:next w:val="a8"/>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8"/>
    <w:next w:val="a8"/>
    <w:link w:val="51"/>
    <w:uiPriority w:val="9"/>
    <w:qFormat/>
    <w:pPr>
      <w:keepNext/>
      <w:keepLines/>
      <w:widowControl/>
      <w:numPr>
        <w:numId w:val="1"/>
      </w:numPr>
      <w:spacing w:before="280" w:after="290" w:line="376" w:lineRule="auto"/>
      <w:outlineLvl w:val="4"/>
    </w:pPr>
    <w:rPr>
      <w:rFonts w:ascii="宋体" w:eastAsia="宋体" w:hAnsi="宋体" w:cs="宋体"/>
      <w:bCs/>
      <w:sz w:val="24"/>
      <w:szCs w:val="28"/>
    </w:rPr>
  </w:style>
  <w:style w:type="paragraph" w:styleId="6">
    <w:name w:val="heading 6"/>
    <w:basedOn w:val="a8"/>
    <w:next w:val="a8"/>
    <w:link w:val="60"/>
    <w:uiPriority w:val="9"/>
    <w:qFormat/>
    <w:pPr>
      <w:keepNext/>
      <w:keepLines/>
      <w:widowControl/>
      <w:numPr>
        <w:numId w:val="2"/>
      </w:numPr>
      <w:spacing w:before="240" w:after="64" w:line="320" w:lineRule="auto"/>
      <w:ind w:firstLineChars="200" w:firstLine="200"/>
      <w:outlineLvl w:val="5"/>
    </w:pPr>
    <w:rPr>
      <w:rFonts w:ascii="Arial" w:eastAsia="黑体" w:hAnsi="Arial" w:cs="宋体"/>
      <w:b/>
      <w:bCs/>
      <w:sz w:val="24"/>
      <w:szCs w:val="24"/>
    </w:rPr>
  </w:style>
  <w:style w:type="paragraph" w:styleId="7">
    <w:name w:val="heading 7"/>
    <w:basedOn w:val="a8"/>
    <w:next w:val="a9"/>
    <w:link w:val="70"/>
    <w:uiPriority w:val="9"/>
    <w:qFormat/>
    <w:pPr>
      <w:keepNext/>
      <w:keepLines/>
      <w:snapToGrid w:val="0"/>
      <w:spacing w:before="240" w:after="64" w:line="320" w:lineRule="auto"/>
      <w:outlineLvl w:val="6"/>
    </w:pPr>
    <w:rPr>
      <w:rFonts w:ascii="宋体" w:eastAsia="宋体" w:hAnsi="宋体" w:cs="宋体"/>
      <w:b/>
      <w:sz w:val="24"/>
      <w:szCs w:val="24"/>
    </w:rPr>
  </w:style>
  <w:style w:type="paragraph" w:styleId="8">
    <w:name w:val="heading 8"/>
    <w:basedOn w:val="a8"/>
    <w:next w:val="a9"/>
    <w:link w:val="80"/>
    <w:uiPriority w:val="9"/>
    <w:qFormat/>
    <w:pPr>
      <w:keepNext/>
      <w:keepLines/>
      <w:snapToGrid w:val="0"/>
      <w:spacing w:before="240" w:after="64" w:line="320" w:lineRule="auto"/>
      <w:outlineLvl w:val="7"/>
    </w:pPr>
    <w:rPr>
      <w:rFonts w:ascii="Arial" w:eastAsia="黑体" w:hAnsi="Arial" w:cs="宋体"/>
      <w:sz w:val="24"/>
      <w:szCs w:val="24"/>
    </w:rPr>
  </w:style>
  <w:style w:type="paragraph" w:styleId="9">
    <w:name w:val="heading 9"/>
    <w:basedOn w:val="a8"/>
    <w:next w:val="a9"/>
    <w:link w:val="90"/>
    <w:uiPriority w:val="9"/>
    <w:qFormat/>
    <w:pPr>
      <w:keepNext/>
      <w:keepLines/>
      <w:snapToGrid w:val="0"/>
      <w:spacing w:before="240" w:after="64" w:line="320" w:lineRule="auto"/>
      <w:outlineLvl w:val="8"/>
    </w:pPr>
    <w:rPr>
      <w:rFonts w:ascii="Arial" w:eastAsia="黑体" w:hAnsi="Arial" w:cs="宋体"/>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9">
    <w:name w:val="Normal Indent"/>
    <w:basedOn w:val="a8"/>
    <w:link w:val="ad"/>
    <w:uiPriority w:val="99"/>
    <w:qFormat/>
    <w:pPr>
      <w:widowControl/>
      <w:spacing w:after="120" w:line="360" w:lineRule="auto"/>
      <w:ind w:firstLineChars="200" w:firstLine="420"/>
    </w:pPr>
    <w:rPr>
      <w:rFonts w:ascii="宋体" w:eastAsia="宋体" w:hAnsi="宋体" w:cs="宋体"/>
      <w:sz w:val="24"/>
      <w:szCs w:val="24"/>
    </w:rPr>
  </w:style>
  <w:style w:type="paragraph" w:styleId="36">
    <w:name w:val="List 3"/>
    <w:basedOn w:val="a8"/>
    <w:pPr>
      <w:widowControl/>
      <w:spacing w:after="120" w:line="360" w:lineRule="auto"/>
      <w:ind w:leftChars="400" w:left="100" w:hangingChars="200" w:hanging="200"/>
    </w:pPr>
    <w:rPr>
      <w:rFonts w:ascii="Times New Roman" w:eastAsia="宋体" w:hAnsi="Times New Roman" w:cs="Times New Roman"/>
      <w:kern w:val="0"/>
      <w:sz w:val="24"/>
      <w:szCs w:val="20"/>
    </w:rPr>
  </w:style>
  <w:style w:type="paragraph" w:styleId="ae">
    <w:name w:val="annotation subject"/>
    <w:basedOn w:val="af"/>
    <w:next w:val="af"/>
    <w:link w:val="af0"/>
    <w:uiPriority w:val="99"/>
    <w:rPr>
      <w:b/>
      <w:bCs/>
    </w:rPr>
  </w:style>
  <w:style w:type="paragraph" w:styleId="af">
    <w:name w:val="annotation text"/>
    <w:basedOn w:val="a8"/>
    <w:link w:val="af1"/>
    <w:uiPriority w:val="99"/>
    <w:pPr>
      <w:widowControl/>
      <w:spacing w:after="120" w:line="360" w:lineRule="auto"/>
      <w:ind w:firstLineChars="200" w:firstLine="200"/>
      <w:jc w:val="left"/>
    </w:pPr>
    <w:rPr>
      <w:rFonts w:ascii="Times New Roman" w:eastAsia="宋体" w:hAnsi="Times New Roman" w:cs="Times New Roman"/>
      <w:kern w:val="0"/>
      <w:sz w:val="24"/>
      <w:szCs w:val="20"/>
    </w:rPr>
  </w:style>
  <w:style w:type="paragraph" w:styleId="71">
    <w:name w:val="toc 7"/>
    <w:basedOn w:val="a8"/>
    <w:next w:val="a8"/>
    <w:uiPriority w:val="39"/>
    <w:pPr>
      <w:widowControl/>
      <w:spacing w:line="360" w:lineRule="auto"/>
      <w:ind w:left="1440" w:firstLineChars="200" w:firstLine="200"/>
      <w:jc w:val="left"/>
    </w:pPr>
    <w:rPr>
      <w:rFonts w:ascii="Times New Roman" w:eastAsia="宋体" w:hAnsi="Times New Roman" w:cs="Times New Roman"/>
      <w:kern w:val="0"/>
      <w:sz w:val="18"/>
      <w:szCs w:val="18"/>
    </w:rPr>
  </w:style>
  <w:style w:type="paragraph" w:styleId="af2">
    <w:name w:val="Body Text First Indent"/>
    <w:basedOn w:val="af3"/>
    <w:link w:val="af4"/>
    <w:uiPriority w:val="99"/>
    <w:qFormat/>
    <w:rPr>
      <w:rFonts w:ascii="Times New Roman" w:hAnsi="Times New Roman" w:cs="Times New Roman"/>
      <w:kern w:val="0"/>
      <w:szCs w:val="20"/>
    </w:rPr>
  </w:style>
  <w:style w:type="paragraph" w:styleId="af3">
    <w:name w:val="Body Text"/>
    <w:basedOn w:val="a8"/>
    <w:link w:val="af5"/>
    <w:uiPriority w:val="99"/>
    <w:qFormat/>
    <w:pPr>
      <w:widowControl/>
      <w:spacing w:after="120" w:line="360" w:lineRule="auto"/>
      <w:ind w:firstLineChars="200" w:firstLine="200"/>
    </w:pPr>
    <w:rPr>
      <w:rFonts w:ascii="宋体" w:eastAsia="宋体" w:hAnsi="宋体" w:cs="宋体"/>
      <w:sz w:val="24"/>
      <w:szCs w:val="24"/>
    </w:rPr>
  </w:style>
  <w:style w:type="paragraph" w:styleId="2">
    <w:name w:val="List Number 2"/>
    <w:basedOn w:val="a8"/>
    <w:pPr>
      <w:widowControl/>
      <w:numPr>
        <w:numId w:val="3"/>
      </w:numPr>
      <w:spacing w:after="120" w:line="360" w:lineRule="auto"/>
    </w:pPr>
    <w:rPr>
      <w:rFonts w:ascii="Times New Roman" w:eastAsia="宋体" w:hAnsi="Times New Roman" w:cs="Times New Roman"/>
      <w:kern w:val="0"/>
      <w:sz w:val="24"/>
      <w:szCs w:val="20"/>
    </w:rPr>
  </w:style>
  <w:style w:type="paragraph" w:styleId="af6">
    <w:name w:val="table of authorities"/>
    <w:basedOn w:val="a8"/>
    <w:next w:val="a8"/>
    <w:pPr>
      <w:widowControl/>
      <w:spacing w:after="120" w:line="360" w:lineRule="auto"/>
      <w:ind w:leftChars="200" w:left="420" w:firstLineChars="200" w:firstLine="200"/>
    </w:pPr>
    <w:rPr>
      <w:rFonts w:ascii="Times New Roman" w:eastAsia="宋体" w:hAnsi="Times New Roman" w:cs="Times New Roman"/>
      <w:kern w:val="0"/>
      <w:sz w:val="24"/>
      <w:szCs w:val="20"/>
    </w:rPr>
  </w:style>
  <w:style w:type="paragraph" w:styleId="af7">
    <w:name w:val="macro"/>
    <w:link w:val="af8"/>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120"/>
      <w:ind w:firstLineChars="200" w:firstLine="200"/>
    </w:pPr>
    <w:rPr>
      <w:rFonts w:ascii="Courier New" w:eastAsia="宋体" w:hAnsi="Courier New" w:cs="Courier New"/>
      <w:sz w:val="24"/>
      <w:szCs w:val="24"/>
    </w:rPr>
  </w:style>
  <w:style w:type="paragraph" w:styleId="af9">
    <w:name w:val="Note Heading"/>
    <w:basedOn w:val="a8"/>
    <w:next w:val="a8"/>
    <w:link w:val="afa"/>
    <w:qFormat/>
    <w:pPr>
      <w:widowControl/>
      <w:spacing w:after="120" w:line="360" w:lineRule="auto"/>
      <w:ind w:firstLineChars="200" w:firstLine="200"/>
      <w:jc w:val="center"/>
    </w:pPr>
    <w:rPr>
      <w:rFonts w:ascii="Times New Roman" w:eastAsia="宋体" w:hAnsi="Times New Roman" w:cs="Times New Roman"/>
      <w:kern w:val="0"/>
      <w:sz w:val="24"/>
      <w:szCs w:val="20"/>
    </w:rPr>
  </w:style>
  <w:style w:type="paragraph" w:styleId="40">
    <w:name w:val="List Bullet 4"/>
    <w:basedOn w:val="a8"/>
    <w:pPr>
      <w:widowControl/>
      <w:numPr>
        <w:numId w:val="4"/>
      </w:numPr>
      <w:spacing w:after="120" w:line="360" w:lineRule="auto"/>
    </w:pPr>
    <w:rPr>
      <w:rFonts w:ascii="Times New Roman" w:eastAsia="宋体" w:hAnsi="Times New Roman" w:cs="Times New Roman"/>
      <w:kern w:val="0"/>
      <w:sz w:val="24"/>
      <w:szCs w:val="20"/>
    </w:rPr>
  </w:style>
  <w:style w:type="paragraph" w:styleId="81">
    <w:name w:val="index 8"/>
    <w:basedOn w:val="a8"/>
    <w:next w:val="a8"/>
    <w:pPr>
      <w:widowControl/>
      <w:spacing w:after="120" w:line="360" w:lineRule="auto"/>
      <w:ind w:leftChars="1400" w:left="1400" w:firstLineChars="200" w:firstLine="200"/>
    </w:pPr>
    <w:rPr>
      <w:rFonts w:ascii="Times New Roman" w:eastAsia="宋体" w:hAnsi="Times New Roman" w:cs="Times New Roman"/>
      <w:kern w:val="0"/>
      <w:sz w:val="24"/>
      <w:szCs w:val="20"/>
    </w:rPr>
  </w:style>
  <w:style w:type="paragraph" w:styleId="afb">
    <w:name w:val="E-mail Signature"/>
    <w:basedOn w:val="a8"/>
    <w:link w:val="afc"/>
    <w:pPr>
      <w:widowControl/>
      <w:spacing w:after="120" w:line="360" w:lineRule="auto"/>
      <w:ind w:firstLineChars="200" w:firstLine="200"/>
    </w:pPr>
    <w:rPr>
      <w:rFonts w:ascii="Times New Roman" w:eastAsia="宋体" w:hAnsi="Times New Roman" w:cs="Times New Roman"/>
      <w:kern w:val="0"/>
      <w:sz w:val="24"/>
      <w:szCs w:val="20"/>
    </w:rPr>
  </w:style>
  <w:style w:type="paragraph" w:styleId="afd">
    <w:name w:val="List Number"/>
    <w:basedOn w:val="a8"/>
    <w:pPr>
      <w:tabs>
        <w:tab w:val="left" w:pos="2040"/>
      </w:tabs>
      <w:ind w:left="2040" w:firstLineChars="200" w:hanging="360"/>
    </w:pPr>
    <w:rPr>
      <w:rFonts w:ascii="Times New Roman" w:eastAsia="宋体" w:hAnsi="Times New Roman" w:cs="Times New Roman"/>
      <w:szCs w:val="24"/>
    </w:rPr>
  </w:style>
  <w:style w:type="paragraph" w:styleId="afe">
    <w:name w:val="caption"/>
    <w:basedOn w:val="a8"/>
    <w:next w:val="a8"/>
    <w:link w:val="aff"/>
    <w:qFormat/>
    <w:pPr>
      <w:widowControl/>
      <w:spacing w:before="152" w:after="160" w:line="360" w:lineRule="auto"/>
      <w:ind w:firstLineChars="200" w:firstLine="200"/>
      <w:jc w:val="center"/>
    </w:pPr>
    <w:rPr>
      <w:rFonts w:ascii="黑体" w:eastAsia="黑体" w:hAnsi="Arial" w:cs="Times New Roman"/>
      <w:kern w:val="0"/>
      <w:szCs w:val="20"/>
    </w:rPr>
  </w:style>
  <w:style w:type="paragraph" w:styleId="52">
    <w:name w:val="index 5"/>
    <w:basedOn w:val="a8"/>
    <w:next w:val="a8"/>
    <w:pPr>
      <w:widowControl/>
      <w:spacing w:after="120" w:line="360" w:lineRule="auto"/>
      <w:ind w:leftChars="800" w:left="800" w:firstLineChars="200" w:firstLine="200"/>
    </w:pPr>
    <w:rPr>
      <w:rFonts w:ascii="Times New Roman" w:eastAsia="宋体" w:hAnsi="Times New Roman" w:cs="Times New Roman"/>
      <w:kern w:val="0"/>
      <w:sz w:val="24"/>
      <w:szCs w:val="20"/>
    </w:rPr>
  </w:style>
  <w:style w:type="paragraph" w:styleId="a0">
    <w:name w:val="List Bullet"/>
    <w:basedOn w:val="a8"/>
    <w:qFormat/>
    <w:pPr>
      <w:widowControl/>
      <w:numPr>
        <w:numId w:val="5"/>
      </w:numPr>
      <w:spacing w:after="120" w:line="360" w:lineRule="auto"/>
    </w:pPr>
    <w:rPr>
      <w:rFonts w:ascii="Times New Roman" w:eastAsia="宋体" w:hAnsi="Times New Roman" w:cs="Times New Roman"/>
      <w:kern w:val="0"/>
      <w:sz w:val="24"/>
      <w:szCs w:val="20"/>
    </w:rPr>
  </w:style>
  <w:style w:type="paragraph" w:styleId="aff0">
    <w:name w:val="envelope address"/>
    <w:basedOn w:val="a8"/>
    <w:pPr>
      <w:framePr w:w="7920" w:h="1980" w:hRule="exact" w:hSpace="180" w:wrap="around" w:hAnchor="page" w:xAlign="center" w:yAlign="bottom"/>
      <w:widowControl/>
      <w:snapToGrid w:val="0"/>
      <w:spacing w:after="120" w:line="360" w:lineRule="auto"/>
      <w:ind w:leftChars="1400" w:left="100" w:firstLineChars="200" w:firstLine="200"/>
    </w:pPr>
    <w:rPr>
      <w:rFonts w:ascii="Arial" w:eastAsia="宋体" w:hAnsi="Arial" w:cs="Arial"/>
      <w:kern w:val="0"/>
      <w:sz w:val="24"/>
      <w:szCs w:val="24"/>
    </w:rPr>
  </w:style>
  <w:style w:type="paragraph" w:styleId="aff1">
    <w:name w:val="Document Map"/>
    <w:basedOn w:val="a8"/>
    <w:link w:val="aff2"/>
    <w:uiPriority w:val="99"/>
    <w:qFormat/>
    <w:pPr>
      <w:widowControl/>
      <w:shd w:val="clear" w:color="auto" w:fill="000080"/>
      <w:spacing w:after="120" w:line="360" w:lineRule="auto"/>
      <w:ind w:firstLineChars="200" w:firstLine="200"/>
    </w:pPr>
    <w:rPr>
      <w:rFonts w:ascii="Times New Roman" w:eastAsia="宋体" w:hAnsi="Times New Roman" w:cs="Times New Roman"/>
      <w:kern w:val="0"/>
      <w:sz w:val="24"/>
      <w:szCs w:val="20"/>
    </w:rPr>
  </w:style>
  <w:style w:type="paragraph" w:styleId="aff3">
    <w:name w:val="toa heading"/>
    <w:basedOn w:val="a8"/>
    <w:next w:val="a8"/>
    <w:pPr>
      <w:widowControl/>
      <w:spacing w:before="120" w:after="120" w:line="360" w:lineRule="auto"/>
      <w:ind w:firstLineChars="200" w:firstLine="200"/>
    </w:pPr>
    <w:rPr>
      <w:rFonts w:ascii="Arial" w:eastAsia="宋体" w:hAnsi="Arial" w:cs="Arial"/>
      <w:kern w:val="0"/>
      <w:sz w:val="24"/>
      <w:szCs w:val="24"/>
    </w:rPr>
  </w:style>
  <w:style w:type="paragraph" w:styleId="61">
    <w:name w:val="index 6"/>
    <w:basedOn w:val="a8"/>
    <w:next w:val="a8"/>
    <w:pPr>
      <w:widowControl/>
      <w:spacing w:after="120" w:line="360" w:lineRule="auto"/>
      <w:ind w:leftChars="1000" w:left="1000" w:firstLineChars="200" w:firstLine="200"/>
    </w:pPr>
    <w:rPr>
      <w:rFonts w:ascii="Times New Roman" w:eastAsia="宋体" w:hAnsi="Times New Roman" w:cs="Times New Roman"/>
      <w:kern w:val="0"/>
      <w:sz w:val="24"/>
      <w:szCs w:val="20"/>
    </w:rPr>
  </w:style>
  <w:style w:type="paragraph" w:styleId="aff4">
    <w:name w:val="Salutation"/>
    <w:basedOn w:val="a8"/>
    <w:next w:val="a8"/>
    <w:link w:val="aff5"/>
    <w:pPr>
      <w:widowControl/>
      <w:spacing w:after="120" w:line="360" w:lineRule="auto"/>
      <w:ind w:firstLineChars="200" w:firstLine="200"/>
    </w:pPr>
    <w:rPr>
      <w:rFonts w:ascii="Times New Roman" w:eastAsia="宋体" w:hAnsi="Times New Roman" w:cs="Times New Roman"/>
      <w:kern w:val="0"/>
      <w:sz w:val="24"/>
      <w:szCs w:val="20"/>
    </w:rPr>
  </w:style>
  <w:style w:type="paragraph" w:styleId="37">
    <w:name w:val="Body Text 3"/>
    <w:basedOn w:val="a8"/>
    <w:link w:val="38"/>
    <w:uiPriority w:val="99"/>
    <w:qFormat/>
    <w:pPr>
      <w:jc w:val="center"/>
    </w:pPr>
    <w:rPr>
      <w:rFonts w:ascii="Times New Roman" w:eastAsia="仿宋_GB2312" w:hAnsi="Times New Roman" w:cs="Times New Roman"/>
      <w:szCs w:val="24"/>
    </w:rPr>
  </w:style>
  <w:style w:type="paragraph" w:styleId="aff6">
    <w:name w:val="Closing"/>
    <w:basedOn w:val="a8"/>
    <w:link w:val="aff7"/>
    <w:pPr>
      <w:widowControl/>
      <w:spacing w:after="120" w:line="360" w:lineRule="auto"/>
      <w:ind w:leftChars="2100" w:left="100" w:firstLineChars="200" w:firstLine="200"/>
    </w:pPr>
    <w:rPr>
      <w:rFonts w:ascii="Times New Roman" w:eastAsia="宋体" w:hAnsi="Times New Roman" w:cs="Times New Roman"/>
      <w:kern w:val="0"/>
      <w:sz w:val="24"/>
      <w:szCs w:val="20"/>
    </w:rPr>
  </w:style>
  <w:style w:type="paragraph" w:styleId="30">
    <w:name w:val="List Bullet 3"/>
    <w:basedOn w:val="a8"/>
    <w:pPr>
      <w:widowControl/>
      <w:numPr>
        <w:numId w:val="6"/>
      </w:numPr>
      <w:spacing w:after="120" w:line="360" w:lineRule="auto"/>
    </w:pPr>
    <w:rPr>
      <w:rFonts w:ascii="Times New Roman" w:eastAsia="宋体" w:hAnsi="Times New Roman" w:cs="Times New Roman"/>
      <w:kern w:val="0"/>
      <w:sz w:val="24"/>
      <w:szCs w:val="20"/>
    </w:rPr>
  </w:style>
  <w:style w:type="paragraph" w:styleId="aff8">
    <w:name w:val="Body Text Indent"/>
    <w:aliases w:val="表内左齐,正文文字缩进,特点标题,正文文字 21,Body Text 2,正文文字缩进 6,正文缩进 Char Char Char Char,正文缩进 Char Char C,identication,正文文字缩进2字符,PI,仿宋体正文"/>
    <w:basedOn w:val="a8"/>
    <w:link w:val="aff9"/>
    <w:uiPriority w:val="99"/>
    <w:qFormat/>
    <w:pPr>
      <w:widowControl/>
      <w:spacing w:after="120" w:line="360" w:lineRule="auto"/>
      <w:ind w:leftChars="200" w:left="420" w:firstLineChars="200" w:firstLine="200"/>
    </w:pPr>
    <w:rPr>
      <w:rFonts w:ascii="Times New Roman" w:eastAsia="宋体" w:hAnsi="Times New Roman" w:cs="Times New Roman"/>
      <w:kern w:val="0"/>
      <w:sz w:val="24"/>
      <w:szCs w:val="20"/>
    </w:rPr>
  </w:style>
  <w:style w:type="paragraph" w:styleId="3">
    <w:name w:val="List Number 3"/>
    <w:basedOn w:val="a8"/>
    <w:pPr>
      <w:widowControl/>
      <w:numPr>
        <w:numId w:val="7"/>
      </w:numPr>
      <w:spacing w:after="120" w:line="360" w:lineRule="auto"/>
    </w:pPr>
    <w:rPr>
      <w:rFonts w:ascii="Times New Roman" w:eastAsia="宋体" w:hAnsi="Times New Roman" w:cs="Times New Roman"/>
      <w:kern w:val="0"/>
      <w:sz w:val="24"/>
      <w:szCs w:val="20"/>
    </w:rPr>
  </w:style>
  <w:style w:type="paragraph" w:styleId="26">
    <w:name w:val="List 2"/>
    <w:basedOn w:val="a8"/>
    <w:pPr>
      <w:ind w:leftChars="200" w:left="200" w:hangingChars="200" w:hanging="200"/>
    </w:pPr>
    <w:rPr>
      <w:rFonts w:ascii="Times New Roman" w:eastAsia="宋体" w:hAnsi="Times New Roman" w:cs="Times New Roman"/>
      <w:szCs w:val="24"/>
    </w:rPr>
  </w:style>
  <w:style w:type="paragraph" w:styleId="affa">
    <w:name w:val="List Continue"/>
    <w:basedOn w:val="a8"/>
    <w:pPr>
      <w:widowControl/>
      <w:spacing w:after="120" w:line="360" w:lineRule="auto"/>
      <w:ind w:leftChars="200" w:left="420" w:firstLineChars="200" w:firstLine="200"/>
    </w:pPr>
    <w:rPr>
      <w:rFonts w:ascii="Times New Roman" w:eastAsia="宋体" w:hAnsi="Times New Roman" w:cs="Times New Roman"/>
      <w:kern w:val="0"/>
      <w:sz w:val="24"/>
      <w:szCs w:val="20"/>
    </w:rPr>
  </w:style>
  <w:style w:type="paragraph" w:styleId="affb">
    <w:name w:val="Block Text"/>
    <w:basedOn w:val="a8"/>
    <w:pPr>
      <w:ind w:left="-57" w:right="-57"/>
      <w:jc w:val="center"/>
    </w:pPr>
    <w:rPr>
      <w:rFonts w:ascii="Times New Roman" w:eastAsia="宋体" w:hAnsi="Times New Roman" w:cs="Times New Roman"/>
      <w:szCs w:val="24"/>
    </w:rPr>
  </w:style>
  <w:style w:type="paragraph" w:styleId="20">
    <w:name w:val="List Bullet 2"/>
    <w:basedOn w:val="a8"/>
    <w:pPr>
      <w:widowControl/>
      <w:numPr>
        <w:numId w:val="8"/>
      </w:numPr>
      <w:spacing w:after="120" w:line="360" w:lineRule="auto"/>
    </w:pPr>
    <w:rPr>
      <w:rFonts w:ascii="Times New Roman" w:eastAsia="宋体" w:hAnsi="Times New Roman" w:cs="Times New Roman"/>
      <w:kern w:val="0"/>
      <w:sz w:val="24"/>
      <w:szCs w:val="20"/>
    </w:rPr>
  </w:style>
  <w:style w:type="paragraph" w:styleId="HTML">
    <w:name w:val="HTML Address"/>
    <w:basedOn w:val="a8"/>
    <w:link w:val="HTML0"/>
    <w:pPr>
      <w:widowControl/>
      <w:spacing w:after="120" w:line="360" w:lineRule="auto"/>
      <w:ind w:firstLineChars="200" w:firstLine="200"/>
    </w:pPr>
    <w:rPr>
      <w:rFonts w:ascii="Times New Roman" w:eastAsia="宋体" w:hAnsi="Times New Roman" w:cs="Times New Roman"/>
      <w:i/>
      <w:iCs/>
      <w:kern w:val="0"/>
      <w:sz w:val="24"/>
      <w:szCs w:val="20"/>
    </w:rPr>
  </w:style>
  <w:style w:type="paragraph" w:styleId="43">
    <w:name w:val="index 4"/>
    <w:basedOn w:val="a8"/>
    <w:next w:val="a8"/>
    <w:pPr>
      <w:widowControl/>
      <w:spacing w:after="120" w:line="360" w:lineRule="auto"/>
      <w:ind w:leftChars="600" w:left="600" w:firstLineChars="200" w:firstLine="200"/>
    </w:pPr>
    <w:rPr>
      <w:rFonts w:ascii="Times New Roman" w:eastAsia="宋体" w:hAnsi="Times New Roman" w:cs="Times New Roman"/>
      <w:kern w:val="0"/>
      <w:sz w:val="24"/>
      <w:szCs w:val="20"/>
    </w:rPr>
  </w:style>
  <w:style w:type="paragraph" w:styleId="53">
    <w:name w:val="toc 5"/>
    <w:basedOn w:val="a8"/>
    <w:next w:val="a8"/>
    <w:uiPriority w:val="39"/>
    <w:pPr>
      <w:widowControl/>
      <w:spacing w:line="360" w:lineRule="auto"/>
      <w:ind w:left="960" w:firstLineChars="200" w:firstLine="200"/>
      <w:jc w:val="left"/>
    </w:pPr>
    <w:rPr>
      <w:rFonts w:ascii="Times New Roman" w:eastAsia="宋体" w:hAnsi="Times New Roman" w:cs="Times New Roman"/>
      <w:kern w:val="0"/>
      <w:sz w:val="18"/>
      <w:szCs w:val="18"/>
    </w:rPr>
  </w:style>
  <w:style w:type="paragraph" w:styleId="39">
    <w:name w:val="toc 3"/>
    <w:basedOn w:val="a8"/>
    <w:next w:val="a8"/>
    <w:uiPriority w:val="39"/>
    <w:qFormat/>
    <w:pPr>
      <w:widowControl/>
      <w:spacing w:line="360" w:lineRule="auto"/>
      <w:ind w:left="480" w:firstLineChars="200" w:firstLine="200"/>
      <w:jc w:val="left"/>
    </w:pPr>
    <w:rPr>
      <w:rFonts w:ascii="Times New Roman" w:eastAsia="宋体" w:hAnsi="Times New Roman" w:cs="Times New Roman"/>
      <w:iCs/>
      <w:kern w:val="0"/>
      <w:sz w:val="24"/>
      <w:szCs w:val="20"/>
    </w:rPr>
  </w:style>
  <w:style w:type="paragraph" w:styleId="affc">
    <w:name w:val="Plain Text"/>
    <w:basedOn w:val="a8"/>
    <w:link w:val="affd"/>
    <w:qFormat/>
    <w:rPr>
      <w:rFonts w:ascii="宋体" w:eastAsia="宋体" w:hAnsi="Courier New" w:cs="Times New Roman"/>
      <w:szCs w:val="20"/>
    </w:rPr>
  </w:style>
  <w:style w:type="paragraph" w:styleId="5">
    <w:name w:val="List Bullet 5"/>
    <w:basedOn w:val="a8"/>
    <w:pPr>
      <w:widowControl/>
      <w:numPr>
        <w:numId w:val="9"/>
      </w:numPr>
      <w:spacing w:after="120" w:line="360" w:lineRule="auto"/>
    </w:pPr>
    <w:rPr>
      <w:rFonts w:ascii="Times New Roman" w:eastAsia="宋体" w:hAnsi="Times New Roman" w:cs="Times New Roman"/>
      <w:kern w:val="0"/>
      <w:sz w:val="24"/>
      <w:szCs w:val="20"/>
    </w:rPr>
  </w:style>
  <w:style w:type="paragraph" w:styleId="4">
    <w:name w:val="List Number 4"/>
    <w:basedOn w:val="a8"/>
    <w:pPr>
      <w:widowControl/>
      <w:numPr>
        <w:numId w:val="10"/>
      </w:numPr>
      <w:spacing w:after="120" w:line="360" w:lineRule="auto"/>
    </w:pPr>
    <w:rPr>
      <w:rFonts w:ascii="Times New Roman" w:eastAsia="宋体" w:hAnsi="Times New Roman" w:cs="Times New Roman"/>
      <w:kern w:val="0"/>
      <w:sz w:val="24"/>
      <w:szCs w:val="20"/>
    </w:rPr>
  </w:style>
  <w:style w:type="paragraph" w:styleId="82">
    <w:name w:val="toc 8"/>
    <w:basedOn w:val="a8"/>
    <w:next w:val="a8"/>
    <w:uiPriority w:val="39"/>
    <w:pPr>
      <w:widowControl/>
      <w:spacing w:line="360" w:lineRule="auto"/>
      <w:ind w:left="1680" w:firstLineChars="200" w:firstLine="200"/>
      <w:jc w:val="left"/>
    </w:pPr>
    <w:rPr>
      <w:rFonts w:ascii="Times New Roman" w:eastAsia="宋体" w:hAnsi="Times New Roman" w:cs="Times New Roman"/>
      <w:kern w:val="0"/>
      <w:sz w:val="18"/>
      <w:szCs w:val="18"/>
    </w:rPr>
  </w:style>
  <w:style w:type="paragraph" w:styleId="3a">
    <w:name w:val="index 3"/>
    <w:basedOn w:val="a8"/>
    <w:next w:val="a8"/>
    <w:pPr>
      <w:widowControl/>
      <w:spacing w:after="120" w:line="360" w:lineRule="auto"/>
      <w:ind w:leftChars="400" w:left="400" w:firstLineChars="200" w:firstLine="200"/>
    </w:pPr>
    <w:rPr>
      <w:rFonts w:ascii="Times New Roman" w:eastAsia="宋体" w:hAnsi="Times New Roman" w:cs="Times New Roman"/>
      <w:kern w:val="0"/>
      <w:sz w:val="24"/>
      <w:szCs w:val="20"/>
    </w:rPr>
  </w:style>
  <w:style w:type="paragraph" w:styleId="affe">
    <w:name w:val="Date"/>
    <w:basedOn w:val="a8"/>
    <w:next w:val="a8"/>
    <w:link w:val="afff"/>
    <w:uiPriority w:val="99"/>
    <w:pPr>
      <w:widowControl/>
      <w:spacing w:after="120" w:line="360" w:lineRule="auto"/>
      <w:ind w:leftChars="2500" w:left="100" w:firstLineChars="200" w:firstLine="200"/>
    </w:pPr>
    <w:rPr>
      <w:rFonts w:ascii="Times New Roman" w:eastAsia="宋体" w:hAnsi="Times New Roman" w:cs="Times New Roman"/>
      <w:kern w:val="0"/>
      <w:sz w:val="24"/>
      <w:szCs w:val="20"/>
    </w:rPr>
  </w:style>
  <w:style w:type="paragraph" w:styleId="27">
    <w:name w:val="Body Text Indent 2"/>
    <w:basedOn w:val="a8"/>
    <w:link w:val="29"/>
    <w:uiPriority w:val="99"/>
    <w:qFormat/>
    <w:pPr>
      <w:spacing w:line="240" w:lineRule="atLeast"/>
      <w:ind w:firstLine="510"/>
    </w:pPr>
    <w:rPr>
      <w:rFonts w:ascii="Times New Roman" w:eastAsia="宋体" w:hAnsi="Times New Roman" w:cs="Times New Roman"/>
      <w:sz w:val="28"/>
      <w:szCs w:val="20"/>
    </w:rPr>
  </w:style>
  <w:style w:type="paragraph" w:styleId="afff0">
    <w:name w:val="endnote text"/>
    <w:basedOn w:val="a8"/>
    <w:link w:val="afff1"/>
    <w:pPr>
      <w:widowControl/>
      <w:snapToGrid w:val="0"/>
      <w:spacing w:after="120" w:line="360" w:lineRule="auto"/>
      <w:ind w:firstLineChars="200" w:firstLine="200"/>
      <w:jc w:val="left"/>
    </w:pPr>
    <w:rPr>
      <w:rFonts w:ascii="Times New Roman" w:eastAsia="宋体" w:hAnsi="Times New Roman" w:cs="Times New Roman"/>
      <w:kern w:val="0"/>
      <w:sz w:val="24"/>
      <w:szCs w:val="20"/>
    </w:rPr>
  </w:style>
  <w:style w:type="paragraph" w:styleId="54">
    <w:name w:val="List Continue 5"/>
    <w:basedOn w:val="a8"/>
    <w:pPr>
      <w:widowControl/>
      <w:spacing w:after="120" w:line="360" w:lineRule="auto"/>
      <w:ind w:leftChars="1000" w:left="2100" w:firstLineChars="200" w:firstLine="200"/>
    </w:pPr>
    <w:rPr>
      <w:rFonts w:ascii="Times New Roman" w:eastAsia="宋体" w:hAnsi="Times New Roman" w:cs="Times New Roman"/>
      <w:kern w:val="0"/>
      <w:sz w:val="24"/>
      <w:szCs w:val="20"/>
    </w:rPr>
  </w:style>
  <w:style w:type="paragraph" w:styleId="afff2">
    <w:name w:val="Balloon Text"/>
    <w:basedOn w:val="a8"/>
    <w:link w:val="afff3"/>
    <w:uiPriority w:val="99"/>
    <w:unhideWhenUsed/>
    <w:rPr>
      <w:sz w:val="18"/>
      <w:szCs w:val="18"/>
    </w:rPr>
  </w:style>
  <w:style w:type="paragraph" w:styleId="afff4">
    <w:name w:val="footer"/>
    <w:basedOn w:val="a8"/>
    <w:link w:val="afff5"/>
    <w:unhideWhenUsed/>
    <w:pPr>
      <w:tabs>
        <w:tab w:val="center" w:pos="4153"/>
        <w:tab w:val="right" w:pos="8306"/>
      </w:tabs>
      <w:snapToGrid w:val="0"/>
      <w:jc w:val="left"/>
    </w:pPr>
    <w:rPr>
      <w:sz w:val="18"/>
      <w:szCs w:val="18"/>
    </w:rPr>
  </w:style>
  <w:style w:type="paragraph" w:styleId="afff6">
    <w:name w:val="envelope return"/>
    <w:basedOn w:val="a8"/>
    <w:pPr>
      <w:widowControl/>
      <w:snapToGrid w:val="0"/>
      <w:spacing w:after="120" w:line="360" w:lineRule="auto"/>
      <w:ind w:firstLineChars="200" w:firstLine="200"/>
    </w:pPr>
    <w:rPr>
      <w:rFonts w:ascii="Arial" w:eastAsia="宋体" w:hAnsi="Arial" w:cs="Arial"/>
      <w:kern w:val="0"/>
      <w:sz w:val="24"/>
      <w:szCs w:val="20"/>
    </w:rPr>
  </w:style>
  <w:style w:type="paragraph" w:styleId="2a">
    <w:name w:val="Body Text First Indent 2"/>
    <w:basedOn w:val="aff8"/>
    <w:link w:val="2b"/>
    <w:uiPriority w:val="99"/>
    <w:qFormat/>
    <w:pPr>
      <w:widowControl w:val="0"/>
      <w:spacing w:line="240" w:lineRule="auto"/>
      <w:ind w:firstLine="420"/>
    </w:pPr>
    <w:rPr>
      <w:kern w:val="2"/>
      <w:sz w:val="21"/>
      <w:szCs w:val="24"/>
    </w:rPr>
  </w:style>
  <w:style w:type="paragraph" w:styleId="afff7">
    <w:name w:val="header"/>
    <w:basedOn w:val="a8"/>
    <w:link w:val="afff8"/>
    <w:uiPriority w:val="99"/>
    <w:unhideWhenUsed/>
    <w:qFormat/>
    <w:pPr>
      <w:pBdr>
        <w:bottom w:val="single" w:sz="6" w:space="1" w:color="auto"/>
      </w:pBdr>
      <w:tabs>
        <w:tab w:val="center" w:pos="4153"/>
        <w:tab w:val="right" w:pos="8306"/>
      </w:tabs>
      <w:snapToGrid w:val="0"/>
      <w:jc w:val="center"/>
    </w:pPr>
    <w:rPr>
      <w:sz w:val="18"/>
      <w:szCs w:val="18"/>
    </w:rPr>
  </w:style>
  <w:style w:type="paragraph" w:styleId="afff9">
    <w:name w:val="Signature"/>
    <w:basedOn w:val="a8"/>
    <w:link w:val="afffa"/>
    <w:pPr>
      <w:widowControl/>
      <w:spacing w:after="120" w:line="360" w:lineRule="auto"/>
      <w:ind w:leftChars="2100" w:left="100" w:firstLineChars="200" w:firstLine="200"/>
    </w:pPr>
    <w:rPr>
      <w:rFonts w:ascii="Times New Roman" w:eastAsia="宋体" w:hAnsi="Times New Roman" w:cs="Times New Roman"/>
      <w:kern w:val="0"/>
      <w:sz w:val="24"/>
      <w:szCs w:val="20"/>
    </w:rPr>
  </w:style>
  <w:style w:type="paragraph" w:styleId="14">
    <w:name w:val="toc 1"/>
    <w:basedOn w:val="a8"/>
    <w:next w:val="a8"/>
    <w:uiPriority w:val="39"/>
    <w:qFormat/>
    <w:pPr>
      <w:widowControl/>
      <w:tabs>
        <w:tab w:val="right" w:leader="dot" w:pos="8296"/>
      </w:tabs>
      <w:spacing w:line="360" w:lineRule="auto"/>
    </w:pPr>
    <w:rPr>
      <w:rFonts w:ascii="Times New Roman" w:eastAsia="宋体" w:hAnsi="Times New Roman" w:cs="Times New Roman"/>
      <w:bCs/>
      <w:caps/>
      <w:kern w:val="0"/>
      <w:sz w:val="24"/>
      <w:szCs w:val="20"/>
    </w:rPr>
  </w:style>
  <w:style w:type="paragraph" w:styleId="44">
    <w:name w:val="List Continue 4"/>
    <w:basedOn w:val="a8"/>
    <w:pPr>
      <w:widowControl/>
      <w:spacing w:after="120" w:line="360" w:lineRule="auto"/>
      <w:ind w:leftChars="800" w:left="1680" w:firstLineChars="200" w:firstLine="200"/>
    </w:pPr>
    <w:rPr>
      <w:rFonts w:ascii="Times New Roman" w:eastAsia="宋体" w:hAnsi="Times New Roman" w:cs="Times New Roman"/>
      <w:kern w:val="0"/>
      <w:sz w:val="24"/>
      <w:szCs w:val="20"/>
    </w:rPr>
  </w:style>
  <w:style w:type="paragraph" w:styleId="45">
    <w:name w:val="toc 4"/>
    <w:basedOn w:val="a8"/>
    <w:next w:val="a8"/>
    <w:uiPriority w:val="39"/>
    <w:pPr>
      <w:widowControl/>
      <w:spacing w:line="360" w:lineRule="auto"/>
      <w:ind w:left="720" w:firstLineChars="200" w:firstLine="200"/>
      <w:jc w:val="left"/>
    </w:pPr>
    <w:rPr>
      <w:rFonts w:ascii="Times New Roman" w:eastAsia="宋体" w:hAnsi="Times New Roman" w:cs="Times New Roman"/>
      <w:kern w:val="0"/>
      <w:sz w:val="18"/>
      <w:szCs w:val="18"/>
    </w:rPr>
  </w:style>
  <w:style w:type="paragraph" w:styleId="afffb">
    <w:name w:val="index heading"/>
    <w:basedOn w:val="a8"/>
    <w:next w:val="15"/>
    <w:rPr>
      <w:rFonts w:ascii="Times New Roman" w:eastAsia="宋体" w:hAnsi="Times New Roman" w:cs="Times New Roman"/>
      <w:szCs w:val="24"/>
    </w:rPr>
  </w:style>
  <w:style w:type="paragraph" w:styleId="15">
    <w:name w:val="index 1"/>
    <w:basedOn w:val="a8"/>
    <w:next w:val="a8"/>
    <w:semiHidden/>
    <w:pPr>
      <w:jc w:val="center"/>
    </w:pPr>
    <w:rPr>
      <w:rFonts w:ascii="Times New Roman" w:eastAsia="宋体" w:hAnsi="Times New Roman" w:cs="Times New Roman"/>
      <w:szCs w:val="21"/>
    </w:rPr>
  </w:style>
  <w:style w:type="paragraph" w:styleId="afffc">
    <w:name w:val="Subtitle"/>
    <w:basedOn w:val="a8"/>
    <w:link w:val="afffd"/>
    <w:uiPriority w:val="11"/>
    <w:qFormat/>
    <w:pPr>
      <w:widowControl/>
      <w:adjustRightInd w:val="0"/>
      <w:spacing w:before="240" w:after="60" w:line="312" w:lineRule="auto"/>
      <w:ind w:firstLine="200"/>
      <w:jc w:val="center"/>
      <w:textAlignment w:val="baseline"/>
      <w:outlineLvl w:val="1"/>
    </w:pPr>
    <w:rPr>
      <w:rFonts w:ascii="Arial" w:eastAsia="宋体" w:hAnsi="Arial" w:cs="Times New Roman"/>
      <w:b/>
      <w:kern w:val="28"/>
      <w:sz w:val="32"/>
      <w:szCs w:val="20"/>
    </w:rPr>
  </w:style>
  <w:style w:type="paragraph" w:styleId="55">
    <w:name w:val="List Number 5"/>
    <w:basedOn w:val="a8"/>
    <w:pPr>
      <w:widowControl/>
      <w:tabs>
        <w:tab w:val="left" w:pos="2040"/>
      </w:tabs>
      <w:spacing w:after="120" w:line="360" w:lineRule="auto"/>
      <w:ind w:left="2040" w:firstLineChars="200" w:hanging="360"/>
    </w:pPr>
    <w:rPr>
      <w:rFonts w:ascii="Times New Roman" w:eastAsia="宋体" w:hAnsi="Times New Roman" w:cs="Times New Roman"/>
      <w:kern w:val="0"/>
      <w:sz w:val="24"/>
      <w:szCs w:val="20"/>
    </w:rPr>
  </w:style>
  <w:style w:type="paragraph" w:styleId="afffe">
    <w:name w:val="List"/>
    <w:basedOn w:val="a8"/>
    <w:qFormat/>
    <w:pPr>
      <w:spacing w:line="320" w:lineRule="atLeast"/>
      <w:jc w:val="center"/>
    </w:pPr>
    <w:rPr>
      <w:rFonts w:ascii="仿宋_GB2312" w:eastAsia="仿宋_GB2312" w:hAnsi="Times New Roman" w:cs="Times New Roman" w:hint="eastAsia"/>
      <w:sz w:val="28"/>
      <w:szCs w:val="20"/>
    </w:rPr>
  </w:style>
  <w:style w:type="paragraph" w:styleId="affff">
    <w:name w:val="footnote text"/>
    <w:basedOn w:val="a8"/>
    <w:link w:val="affff0"/>
    <w:uiPriority w:val="99"/>
    <w:pPr>
      <w:widowControl/>
      <w:snapToGrid w:val="0"/>
      <w:spacing w:after="120" w:line="360" w:lineRule="auto"/>
      <w:ind w:firstLineChars="200" w:firstLine="200"/>
      <w:jc w:val="left"/>
    </w:pPr>
    <w:rPr>
      <w:rFonts w:ascii="Times New Roman" w:eastAsia="宋体" w:hAnsi="Times New Roman" w:cs="Times New Roman"/>
      <w:kern w:val="0"/>
      <w:sz w:val="18"/>
      <w:szCs w:val="18"/>
    </w:rPr>
  </w:style>
  <w:style w:type="paragraph" w:styleId="62">
    <w:name w:val="toc 6"/>
    <w:basedOn w:val="a8"/>
    <w:next w:val="a8"/>
    <w:uiPriority w:val="39"/>
    <w:pPr>
      <w:widowControl/>
      <w:spacing w:line="360" w:lineRule="auto"/>
      <w:ind w:left="1200" w:firstLineChars="200" w:firstLine="200"/>
      <w:jc w:val="left"/>
    </w:pPr>
    <w:rPr>
      <w:rFonts w:ascii="Times New Roman" w:eastAsia="宋体" w:hAnsi="Times New Roman" w:cs="Times New Roman"/>
      <w:kern w:val="0"/>
      <w:sz w:val="18"/>
      <w:szCs w:val="18"/>
    </w:rPr>
  </w:style>
  <w:style w:type="paragraph" w:styleId="56">
    <w:name w:val="List 5"/>
    <w:basedOn w:val="a8"/>
    <w:pPr>
      <w:widowControl/>
      <w:spacing w:after="120" w:line="360" w:lineRule="auto"/>
      <w:ind w:leftChars="800" w:left="100" w:hangingChars="200" w:hanging="200"/>
    </w:pPr>
    <w:rPr>
      <w:rFonts w:ascii="Times New Roman" w:eastAsia="宋体" w:hAnsi="Times New Roman" w:cs="Times New Roman"/>
      <w:kern w:val="0"/>
      <w:sz w:val="24"/>
      <w:szCs w:val="20"/>
    </w:rPr>
  </w:style>
  <w:style w:type="paragraph" w:styleId="3b">
    <w:name w:val="Body Text Indent 3"/>
    <w:basedOn w:val="a8"/>
    <w:link w:val="3c"/>
    <w:uiPriority w:val="99"/>
    <w:qFormat/>
    <w:pPr>
      <w:widowControl/>
      <w:spacing w:after="120" w:line="360" w:lineRule="auto"/>
      <w:ind w:leftChars="200" w:left="420" w:firstLineChars="200" w:firstLine="200"/>
    </w:pPr>
    <w:rPr>
      <w:rFonts w:ascii="Times New Roman" w:eastAsia="宋体" w:hAnsi="Times New Roman" w:cs="Times New Roman"/>
      <w:kern w:val="0"/>
      <w:sz w:val="16"/>
      <w:szCs w:val="16"/>
    </w:rPr>
  </w:style>
  <w:style w:type="paragraph" w:styleId="72">
    <w:name w:val="index 7"/>
    <w:basedOn w:val="a8"/>
    <w:next w:val="a8"/>
    <w:pPr>
      <w:widowControl/>
      <w:spacing w:after="120" w:line="360" w:lineRule="auto"/>
      <w:ind w:leftChars="1200" w:left="1200" w:firstLineChars="200" w:firstLine="200"/>
    </w:pPr>
    <w:rPr>
      <w:rFonts w:ascii="Times New Roman" w:eastAsia="宋体" w:hAnsi="Times New Roman" w:cs="Times New Roman"/>
      <w:kern w:val="0"/>
      <w:sz w:val="24"/>
      <w:szCs w:val="20"/>
    </w:rPr>
  </w:style>
  <w:style w:type="paragraph" w:styleId="91">
    <w:name w:val="index 9"/>
    <w:basedOn w:val="a8"/>
    <w:next w:val="a8"/>
    <w:pPr>
      <w:widowControl/>
      <w:spacing w:after="120" w:line="360" w:lineRule="auto"/>
      <w:ind w:leftChars="1600" w:left="1600" w:firstLineChars="200" w:firstLine="200"/>
    </w:pPr>
    <w:rPr>
      <w:rFonts w:ascii="Times New Roman" w:eastAsia="宋体" w:hAnsi="Times New Roman" w:cs="Times New Roman"/>
      <w:kern w:val="0"/>
      <w:sz w:val="24"/>
      <w:szCs w:val="20"/>
    </w:rPr>
  </w:style>
  <w:style w:type="paragraph" w:styleId="affff1">
    <w:name w:val="table of figures"/>
    <w:basedOn w:val="a8"/>
    <w:next w:val="a8"/>
    <w:pPr>
      <w:widowControl/>
      <w:spacing w:after="120" w:line="360" w:lineRule="auto"/>
      <w:ind w:leftChars="200" w:left="200" w:hangingChars="200" w:hanging="200"/>
    </w:pPr>
    <w:rPr>
      <w:rFonts w:ascii="Times New Roman" w:eastAsia="宋体" w:hAnsi="Times New Roman" w:cs="Times New Roman"/>
      <w:kern w:val="0"/>
      <w:sz w:val="24"/>
      <w:szCs w:val="20"/>
    </w:rPr>
  </w:style>
  <w:style w:type="paragraph" w:styleId="2c">
    <w:name w:val="toc 2"/>
    <w:basedOn w:val="a8"/>
    <w:next w:val="a8"/>
    <w:uiPriority w:val="39"/>
    <w:qFormat/>
    <w:pPr>
      <w:widowControl/>
      <w:spacing w:line="360" w:lineRule="auto"/>
      <w:ind w:left="240" w:firstLineChars="200" w:firstLine="200"/>
      <w:jc w:val="left"/>
    </w:pPr>
    <w:rPr>
      <w:rFonts w:ascii="Times New Roman" w:eastAsia="宋体" w:hAnsi="Times New Roman" w:cs="Times New Roman"/>
      <w:smallCaps/>
      <w:kern w:val="0"/>
      <w:sz w:val="24"/>
      <w:szCs w:val="20"/>
    </w:rPr>
  </w:style>
  <w:style w:type="paragraph" w:styleId="92">
    <w:name w:val="toc 9"/>
    <w:basedOn w:val="a8"/>
    <w:next w:val="a8"/>
    <w:uiPriority w:val="39"/>
    <w:pPr>
      <w:widowControl/>
      <w:spacing w:line="360" w:lineRule="auto"/>
      <w:ind w:left="1920" w:firstLineChars="200" w:firstLine="200"/>
      <w:jc w:val="left"/>
    </w:pPr>
    <w:rPr>
      <w:rFonts w:ascii="Times New Roman" w:eastAsia="宋体" w:hAnsi="Times New Roman" w:cs="Times New Roman"/>
      <w:kern w:val="0"/>
      <w:sz w:val="18"/>
      <w:szCs w:val="18"/>
    </w:rPr>
  </w:style>
  <w:style w:type="paragraph" w:styleId="2d">
    <w:name w:val="Body Text 2"/>
    <w:basedOn w:val="a8"/>
    <w:link w:val="2e"/>
    <w:uiPriority w:val="99"/>
    <w:qFormat/>
    <w:rPr>
      <w:rFonts w:ascii="Times New Roman" w:eastAsia="宋体" w:hAnsi="Times New Roman" w:cs="Times New Roman"/>
      <w:sz w:val="28"/>
      <w:szCs w:val="20"/>
    </w:rPr>
  </w:style>
  <w:style w:type="paragraph" w:styleId="46">
    <w:name w:val="List 4"/>
    <w:basedOn w:val="a8"/>
    <w:pPr>
      <w:widowControl/>
      <w:spacing w:after="120" w:line="360" w:lineRule="auto"/>
      <w:ind w:leftChars="600" w:left="100" w:hangingChars="200" w:hanging="200"/>
    </w:pPr>
    <w:rPr>
      <w:rFonts w:ascii="Times New Roman" w:eastAsia="宋体" w:hAnsi="Times New Roman" w:cs="Times New Roman"/>
      <w:kern w:val="0"/>
      <w:sz w:val="24"/>
      <w:szCs w:val="20"/>
    </w:rPr>
  </w:style>
  <w:style w:type="paragraph" w:styleId="2f">
    <w:name w:val="List Continue 2"/>
    <w:basedOn w:val="a8"/>
    <w:pPr>
      <w:widowControl/>
      <w:spacing w:after="120" w:line="360" w:lineRule="auto"/>
      <w:ind w:leftChars="400" w:left="840" w:firstLineChars="200" w:firstLine="200"/>
    </w:pPr>
    <w:rPr>
      <w:rFonts w:ascii="Times New Roman" w:eastAsia="宋体" w:hAnsi="Times New Roman" w:cs="Times New Roman"/>
      <w:kern w:val="0"/>
      <w:sz w:val="24"/>
      <w:szCs w:val="20"/>
    </w:rPr>
  </w:style>
  <w:style w:type="paragraph" w:styleId="affff2">
    <w:name w:val="Message Header"/>
    <w:basedOn w:val="a8"/>
    <w:link w:val="affff3"/>
    <w:pPr>
      <w:widowControl/>
      <w:pBdr>
        <w:top w:val="single" w:sz="6" w:space="1" w:color="auto"/>
        <w:left w:val="single" w:sz="6" w:space="1" w:color="auto"/>
        <w:bottom w:val="single" w:sz="6" w:space="1" w:color="auto"/>
        <w:right w:val="single" w:sz="6" w:space="1" w:color="auto"/>
      </w:pBdr>
      <w:shd w:val="pct20" w:color="auto" w:fill="auto"/>
      <w:spacing w:after="120" w:line="360" w:lineRule="auto"/>
      <w:ind w:leftChars="500" w:left="1080" w:hangingChars="500" w:hanging="1080"/>
    </w:pPr>
    <w:rPr>
      <w:rFonts w:ascii="Arial" w:eastAsia="宋体" w:hAnsi="Arial" w:cs="Arial"/>
      <w:kern w:val="0"/>
      <w:sz w:val="24"/>
      <w:szCs w:val="24"/>
    </w:rPr>
  </w:style>
  <w:style w:type="paragraph" w:styleId="HTML1">
    <w:name w:val="HTML Preformatted"/>
    <w:basedOn w:val="a8"/>
    <w:link w:val="HTML2"/>
    <w:pPr>
      <w:widowControl/>
      <w:spacing w:after="120" w:line="360" w:lineRule="auto"/>
      <w:ind w:firstLineChars="200" w:firstLine="200"/>
    </w:pPr>
    <w:rPr>
      <w:rFonts w:ascii="Courier New" w:eastAsia="宋体" w:hAnsi="Courier New" w:cs="Courier New"/>
      <w:kern w:val="0"/>
      <w:sz w:val="20"/>
      <w:szCs w:val="20"/>
    </w:rPr>
  </w:style>
  <w:style w:type="paragraph" w:styleId="affff4">
    <w:name w:val="Normal (Web)"/>
    <w:basedOn w:val="a8"/>
    <w:unhideWhenUsed/>
    <w:qFormat/>
    <w:pPr>
      <w:widowControl/>
      <w:spacing w:before="100" w:beforeAutospacing="1" w:after="100" w:afterAutospacing="1"/>
      <w:jc w:val="left"/>
    </w:pPr>
    <w:rPr>
      <w:rFonts w:ascii="宋体" w:eastAsia="宋体" w:hAnsi="宋体" w:cs="宋体"/>
      <w:kern w:val="0"/>
      <w:sz w:val="24"/>
      <w:szCs w:val="24"/>
    </w:rPr>
  </w:style>
  <w:style w:type="paragraph" w:styleId="3d">
    <w:name w:val="List Continue 3"/>
    <w:basedOn w:val="a8"/>
    <w:pPr>
      <w:widowControl/>
      <w:spacing w:after="120" w:line="360" w:lineRule="auto"/>
      <w:ind w:leftChars="600" w:left="1260" w:firstLineChars="200" w:firstLine="200"/>
    </w:pPr>
    <w:rPr>
      <w:rFonts w:ascii="Times New Roman" w:eastAsia="宋体" w:hAnsi="Times New Roman" w:cs="Times New Roman"/>
      <w:kern w:val="0"/>
      <w:sz w:val="24"/>
      <w:szCs w:val="20"/>
    </w:rPr>
  </w:style>
  <w:style w:type="paragraph" w:styleId="2f0">
    <w:name w:val="index 2"/>
    <w:basedOn w:val="a8"/>
    <w:next w:val="a8"/>
    <w:pPr>
      <w:widowControl/>
      <w:spacing w:after="120" w:line="360" w:lineRule="auto"/>
      <w:ind w:leftChars="200" w:left="200" w:firstLineChars="200" w:firstLine="200"/>
    </w:pPr>
    <w:rPr>
      <w:rFonts w:ascii="Times New Roman" w:eastAsia="宋体" w:hAnsi="Times New Roman" w:cs="Times New Roman"/>
      <w:kern w:val="0"/>
      <w:sz w:val="24"/>
      <w:szCs w:val="20"/>
    </w:rPr>
  </w:style>
  <w:style w:type="paragraph" w:styleId="affff5">
    <w:name w:val="Title"/>
    <w:basedOn w:val="a8"/>
    <w:next w:val="a8"/>
    <w:link w:val="affff6"/>
    <w:uiPriority w:val="10"/>
    <w:qFormat/>
    <w:pPr>
      <w:spacing w:before="240" w:after="60"/>
      <w:jc w:val="center"/>
      <w:outlineLvl w:val="0"/>
    </w:pPr>
    <w:rPr>
      <w:rFonts w:asciiTheme="majorHAnsi" w:eastAsia="宋体" w:hAnsiTheme="majorHAnsi" w:cstheme="majorBidi"/>
      <w:b/>
      <w:bCs/>
      <w:sz w:val="32"/>
      <w:szCs w:val="32"/>
    </w:rPr>
  </w:style>
  <w:style w:type="character" w:styleId="affff7">
    <w:name w:val="Strong"/>
    <w:basedOn w:val="aa"/>
    <w:uiPriority w:val="99"/>
    <w:qFormat/>
    <w:rPr>
      <w:rFonts w:ascii="宋体" w:eastAsia="宋体" w:hAnsi="宋体" w:cs="宋体"/>
      <w:b/>
      <w:bCs/>
      <w:kern w:val="2"/>
      <w:sz w:val="24"/>
      <w:szCs w:val="24"/>
      <w:lang w:val="en-US" w:eastAsia="zh-CN" w:bidi="ar-SA"/>
    </w:rPr>
  </w:style>
  <w:style w:type="character" w:styleId="affff8">
    <w:name w:val="endnote reference"/>
    <w:basedOn w:val="aa"/>
    <w:rPr>
      <w:vertAlign w:val="superscript"/>
    </w:rPr>
  </w:style>
  <w:style w:type="character" w:styleId="affff9">
    <w:name w:val="page number"/>
    <w:basedOn w:val="aa"/>
    <w:uiPriority w:val="99"/>
    <w:rPr>
      <w:rFonts w:ascii="宋体" w:eastAsia="宋体" w:hAnsi="宋体" w:cs="宋体"/>
      <w:kern w:val="2"/>
      <w:sz w:val="24"/>
      <w:szCs w:val="24"/>
      <w:lang w:val="en-US" w:eastAsia="zh-CN" w:bidi="ar-SA"/>
    </w:rPr>
  </w:style>
  <w:style w:type="character" w:styleId="affffa">
    <w:name w:val="FollowedHyperlink"/>
    <w:basedOn w:val="aa"/>
    <w:uiPriority w:val="99"/>
    <w:rPr>
      <w:rFonts w:ascii="宋体" w:eastAsia="宋体" w:hAnsi="宋体" w:cs="宋体"/>
      <w:color w:val="800080"/>
      <w:kern w:val="2"/>
      <w:sz w:val="24"/>
      <w:szCs w:val="24"/>
      <w:u w:val="single"/>
      <w:lang w:val="en-US" w:eastAsia="zh-CN" w:bidi="ar-SA"/>
    </w:rPr>
  </w:style>
  <w:style w:type="character" w:styleId="affffb">
    <w:name w:val="Emphasis"/>
    <w:basedOn w:val="aa"/>
    <w:uiPriority w:val="20"/>
    <w:qFormat/>
    <w:rPr>
      <w:i/>
      <w:iCs/>
    </w:rPr>
  </w:style>
  <w:style w:type="character" w:styleId="HTML3">
    <w:name w:val="HTML Variable"/>
    <w:rPr>
      <w:i/>
      <w:iCs/>
    </w:rPr>
  </w:style>
  <w:style w:type="character" w:styleId="affffc">
    <w:name w:val="Hyperlink"/>
    <w:basedOn w:val="aa"/>
    <w:uiPriority w:val="99"/>
    <w:rPr>
      <w:rFonts w:ascii="宋体" w:eastAsia="宋体" w:hAnsi="宋体" w:cs="宋体"/>
      <w:color w:val="0000FF"/>
      <w:kern w:val="2"/>
      <w:sz w:val="24"/>
      <w:szCs w:val="24"/>
      <w:u w:val="single"/>
      <w:lang w:val="en-US" w:eastAsia="zh-CN" w:bidi="ar-SA"/>
    </w:rPr>
  </w:style>
  <w:style w:type="character" w:styleId="affffd">
    <w:name w:val="annotation reference"/>
    <w:basedOn w:val="aa"/>
    <w:uiPriority w:val="99"/>
    <w:qFormat/>
    <w:rPr>
      <w:rFonts w:ascii="宋体" w:eastAsia="宋体" w:hAnsi="宋体" w:cs="宋体"/>
      <w:kern w:val="2"/>
      <w:sz w:val="21"/>
      <w:szCs w:val="21"/>
      <w:lang w:val="en-US" w:eastAsia="zh-CN" w:bidi="ar-SA"/>
    </w:rPr>
  </w:style>
  <w:style w:type="character" w:styleId="affffe">
    <w:name w:val="footnote reference"/>
    <w:basedOn w:val="aa"/>
    <w:uiPriority w:val="99"/>
    <w:rPr>
      <w:rFonts w:ascii="宋体" w:eastAsia="宋体" w:hAnsi="宋体" w:cs="宋体"/>
      <w:kern w:val="2"/>
      <w:sz w:val="24"/>
      <w:szCs w:val="24"/>
      <w:vertAlign w:val="superscript"/>
      <w:lang w:val="en-US" w:eastAsia="zh-CN" w:bidi="ar-SA"/>
    </w:rPr>
  </w:style>
  <w:style w:type="table" w:styleId="afffff">
    <w:name w:val="Table Grid"/>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0">
    <w:name w:val="Table Theme"/>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Simple 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e">
    <w:name w:val="Table List 3"/>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17">
    <w:name w:val="Table Grid 1"/>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47">
    <w:name w:val="Table Grid 4"/>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2">
    <w:name w:val="Light Shading Accent 2"/>
    <w:basedOn w:val="ab"/>
    <w:uiPriority w:val="30"/>
    <w:rPr>
      <w:rFonts w:ascii="宋体" w:hAnsi="Calibri"/>
      <w:b/>
      <w:bCs/>
      <w:i/>
      <w:iCs/>
      <w:color w:val="4F81BD"/>
      <w:sz w:val="24"/>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
    <w:name w:val="Colorful Grid Accent 1"/>
    <w:basedOn w:val="ab"/>
    <w:uiPriority w:val="29"/>
    <w:rPr>
      <w:rFonts w:ascii="宋体" w:hAnsi="Calibri"/>
      <w:i/>
      <w:iCs/>
      <w:color w:val="000000"/>
      <w:sz w:val="24"/>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rPr>
      <w:tblPr/>
      <w:tcPr>
        <w:shd w:val="clear" w:color="auto" w:fill="B8CCE4" w:themeFill="accent1" w:themeFillTint="66"/>
      </w:tcPr>
    </w:tblStylePr>
    <w:tblStylePr w:type="firstCol">
      <w:rPr>
        <w:color w:val="FFFFFF"/>
      </w:rPr>
      <w:tblPr/>
      <w:tcPr>
        <w:shd w:val="clear" w:color="auto" w:fill="365F91" w:themeFill="accent1" w:themeFillShade="BF"/>
      </w:tcPr>
    </w:tblStylePr>
    <w:tblStylePr w:type="lastCol">
      <w:rPr>
        <w:color w:val="FFFFFF"/>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ffff1">
    <w:name w:val="List Paragraph"/>
    <w:basedOn w:val="a8"/>
    <w:link w:val="afffff2"/>
    <w:uiPriority w:val="34"/>
    <w:qFormat/>
    <w:pPr>
      <w:ind w:firstLineChars="200" w:firstLine="420"/>
    </w:pPr>
  </w:style>
  <w:style w:type="paragraph" w:customStyle="1" w:styleId="099">
    <w:name w:val="样式 首行缩进:  0.99 厘米"/>
    <w:basedOn w:val="a8"/>
    <w:qFormat/>
    <w:pPr>
      <w:spacing w:line="360" w:lineRule="auto"/>
      <w:ind w:firstLine="561"/>
    </w:pPr>
    <w:rPr>
      <w:rFonts w:ascii="Times New Roman" w:eastAsia="宋体" w:hAnsi="Times New Roman" w:cs="宋体"/>
      <w:sz w:val="24"/>
      <w:szCs w:val="20"/>
    </w:rPr>
  </w:style>
  <w:style w:type="character" w:customStyle="1" w:styleId="afff3">
    <w:name w:val="批注框文本 字符"/>
    <w:basedOn w:val="aa"/>
    <w:link w:val="afff2"/>
    <w:uiPriority w:val="99"/>
    <w:rPr>
      <w:sz w:val="18"/>
      <w:szCs w:val="18"/>
    </w:rPr>
  </w:style>
  <w:style w:type="character" w:customStyle="1" w:styleId="affff6">
    <w:name w:val="标题 字符"/>
    <w:basedOn w:val="aa"/>
    <w:link w:val="affff5"/>
    <w:uiPriority w:val="10"/>
    <w:rPr>
      <w:rFonts w:asciiTheme="majorHAnsi" w:eastAsia="宋体" w:hAnsiTheme="majorHAnsi" w:cstheme="majorBidi"/>
      <w:b/>
      <w:bCs/>
      <w:sz w:val="32"/>
      <w:szCs w:val="32"/>
    </w:rPr>
  </w:style>
  <w:style w:type="paragraph" w:customStyle="1" w:styleId="CharCharChar1CharCharCharCharCharChar1CharCharCharCharCharCharChar">
    <w:name w:val="Char Char Char1 Char Char Char Char Char Char1 Char Char Char Char Char Char Char"/>
    <w:basedOn w:val="a8"/>
    <w:qFormat/>
    <w:pPr>
      <w:spacing w:line="360" w:lineRule="auto"/>
      <w:ind w:firstLineChars="200" w:firstLine="200"/>
    </w:pPr>
    <w:rPr>
      <w:rFonts w:ascii="宋体" w:eastAsia="宋体" w:hAnsi="宋体" w:cs="宋体"/>
      <w:sz w:val="24"/>
      <w:szCs w:val="24"/>
    </w:rPr>
  </w:style>
  <w:style w:type="table" w:customStyle="1" w:styleId="18">
    <w:name w:val="网格型1"/>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标题 1 字符"/>
    <w:basedOn w:val="aa"/>
    <w:link w:val="11"/>
    <w:uiPriority w:val="9"/>
    <w:rPr>
      <w:rFonts w:eastAsia="黑体"/>
      <w:b/>
      <w:bCs/>
      <w:kern w:val="44"/>
      <w:sz w:val="28"/>
      <w:szCs w:val="44"/>
    </w:rPr>
  </w:style>
  <w:style w:type="character" w:customStyle="1" w:styleId="22">
    <w:name w:val="标题 2 字符"/>
    <w:basedOn w:val="aa"/>
    <w:link w:val="21"/>
    <w:uiPriority w:val="9"/>
    <w:rPr>
      <w:rFonts w:asciiTheme="majorHAnsi" w:eastAsiaTheme="majorEastAsia" w:hAnsiTheme="majorHAnsi" w:cstheme="majorBidi"/>
      <w:b/>
      <w:bCs/>
      <w:sz w:val="32"/>
      <w:szCs w:val="32"/>
    </w:rPr>
  </w:style>
  <w:style w:type="character" w:customStyle="1" w:styleId="afff8">
    <w:name w:val="页眉 字符"/>
    <w:basedOn w:val="aa"/>
    <w:link w:val="afff7"/>
    <w:uiPriority w:val="99"/>
    <w:rPr>
      <w:sz w:val="18"/>
      <w:szCs w:val="18"/>
    </w:rPr>
  </w:style>
  <w:style w:type="character" w:customStyle="1" w:styleId="afff5">
    <w:name w:val="页脚 字符"/>
    <w:basedOn w:val="aa"/>
    <w:link w:val="afff4"/>
    <w:uiPriority w:val="99"/>
    <w:rPr>
      <w:sz w:val="18"/>
      <w:szCs w:val="18"/>
    </w:rPr>
  </w:style>
  <w:style w:type="paragraph" w:customStyle="1" w:styleId="afffff3">
    <w:name w:val="表格文字"/>
    <w:basedOn w:val="a8"/>
    <w:link w:val="Char"/>
    <w:qFormat/>
    <w:pPr>
      <w:widowControl/>
      <w:autoSpaceDE w:val="0"/>
      <w:autoSpaceDN w:val="0"/>
      <w:adjustRightInd w:val="0"/>
      <w:jc w:val="center"/>
    </w:pPr>
    <w:rPr>
      <w:rFonts w:ascii="Times New Roman" w:eastAsia="宋体" w:hAnsi="Times New Roman" w:cs="Times New Roman"/>
      <w:kern w:val="0"/>
      <w:szCs w:val="20"/>
    </w:rPr>
  </w:style>
  <w:style w:type="character" w:customStyle="1" w:styleId="Char">
    <w:name w:val="表格文字 Char"/>
    <w:basedOn w:val="aa"/>
    <w:link w:val="afffff3"/>
    <w:rPr>
      <w:rFonts w:ascii="Times New Roman" w:eastAsia="宋体" w:hAnsi="Times New Roman" w:cs="Times New Roman"/>
      <w:kern w:val="0"/>
      <w:szCs w:val="20"/>
    </w:rPr>
  </w:style>
  <w:style w:type="paragraph" w:customStyle="1" w:styleId="CharCharChar1CharCharCharCharCharChar1CharCharCharCharCharCharChar8">
    <w:name w:val="Char Char Char1 Char Char Char Char Char Char1 Char Char Char Char Char Char Char8"/>
    <w:basedOn w:val="a8"/>
    <w:qFormat/>
    <w:pPr>
      <w:spacing w:line="360" w:lineRule="auto"/>
      <w:ind w:firstLineChars="200" w:firstLine="200"/>
    </w:pPr>
    <w:rPr>
      <w:rFonts w:ascii="宋体" w:eastAsia="宋体" w:hAnsi="宋体" w:cs="宋体"/>
      <w:sz w:val="24"/>
      <w:szCs w:val="24"/>
    </w:rPr>
  </w:style>
  <w:style w:type="character" w:customStyle="1" w:styleId="32">
    <w:name w:val="标题 3 字符"/>
    <w:basedOn w:val="aa"/>
    <w:link w:val="31"/>
    <w:uiPriority w:val="9"/>
    <w:rPr>
      <w:b/>
      <w:bCs/>
      <w:sz w:val="32"/>
      <w:szCs w:val="32"/>
    </w:rPr>
  </w:style>
  <w:style w:type="character" w:customStyle="1" w:styleId="42">
    <w:name w:val="标题 4 字符"/>
    <w:basedOn w:val="aa"/>
    <w:link w:val="41"/>
    <w:uiPriority w:val="9"/>
    <w:qFormat/>
    <w:rPr>
      <w:rFonts w:asciiTheme="majorHAnsi" w:eastAsiaTheme="majorEastAsia" w:hAnsiTheme="majorHAnsi" w:cstheme="majorBidi"/>
      <w:b/>
      <w:bCs/>
      <w:sz w:val="28"/>
      <w:szCs w:val="28"/>
    </w:rPr>
  </w:style>
  <w:style w:type="character" w:customStyle="1" w:styleId="51">
    <w:name w:val="标题 5 字符"/>
    <w:basedOn w:val="aa"/>
    <w:link w:val="50"/>
    <w:uiPriority w:val="9"/>
    <w:qFormat/>
    <w:rPr>
      <w:rFonts w:ascii="宋体" w:eastAsia="宋体" w:hAnsi="宋体" w:cs="宋体"/>
      <w:bCs/>
      <w:sz w:val="24"/>
      <w:szCs w:val="28"/>
    </w:rPr>
  </w:style>
  <w:style w:type="character" w:customStyle="1" w:styleId="60">
    <w:name w:val="标题 6 字符"/>
    <w:basedOn w:val="aa"/>
    <w:link w:val="6"/>
    <w:uiPriority w:val="9"/>
    <w:qFormat/>
    <w:rPr>
      <w:rFonts w:ascii="Arial" w:eastAsia="黑体" w:hAnsi="Arial" w:cs="宋体"/>
      <w:b/>
      <w:bCs/>
      <w:sz w:val="24"/>
      <w:szCs w:val="24"/>
    </w:rPr>
  </w:style>
  <w:style w:type="character" w:customStyle="1" w:styleId="70">
    <w:name w:val="标题 7 字符"/>
    <w:basedOn w:val="aa"/>
    <w:link w:val="7"/>
    <w:uiPriority w:val="9"/>
    <w:qFormat/>
    <w:rPr>
      <w:rFonts w:ascii="宋体" w:eastAsia="宋体" w:hAnsi="宋体" w:cs="宋体"/>
      <w:b/>
      <w:sz w:val="24"/>
      <w:szCs w:val="24"/>
    </w:rPr>
  </w:style>
  <w:style w:type="character" w:customStyle="1" w:styleId="80">
    <w:name w:val="标题 8 字符"/>
    <w:basedOn w:val="aa"/>
    <w:link w:val="8"/>
    <w:uiPriority w:val="9"/>
    <w:qFormat/>
    <w:rPr>
      <w:rFonts w:ascii="Arial" w:eastAsia="黑体" w:hAnsi="Arial" w:cs="宋体"/>
      <w:sz w:val="24"/>
      <w:szCs w:val="24"/>
    </w:rPr>
  </w:style>
  <w:style w:type="character" w:customStyle="1" w:styleId="90">
    <w:name w:val="标题 9 字符"/>
    <w:basedOn w:val="aa"/>
    <w:link w:val="9"/>
    <w:uiPriority w:val="9"/>
    <w:qFormat/>
    <w:rPr>
      <w:rFonts w:ascii="Arial" w:eastAsia="黑体" w:hAnsi="Arial" w:cs="宋体"/>
      <w:szCs w:val="24"/>
    </w:rPr>
  </w:style>
  <w:style w:type="paragraph" w:customStyle="1" w:styleId="4H44thlevelh4RefHeading1rh1Headingsqlsect12312">
    <w:name w:val="样式 标题 4H44th levelh4Ref Heading 1rh1Heading sqlsect 1.2.3...12"/>
    <w:basedOn w:val="41"/>
    <w:qFormat/>
    <w:pPr>
      <w:widowControl/>
      <w:spacing w:before="120" w:after="120" w:line="360" w:lineRule="auto"/>
    </w:pPr>
    <w:rPr>
      <w:rFonts w:ascii="Arial" w:eastAsia="宋体" w:hAnsi="Arial" w:cs="宋体"/>
      <w:sz w:val="24"/>
      <w:szCs w:val="24"/>
    </w:rPr>
  </w:style>
  <w:style w:type="paragraph" w:customStyle="1" w:styleId="3H3BOD0h3sect123Heading3-oldlevel3PIM3Leve3">
    <w:name w:val="样式 标题 3H3BOD 0h3sect1.2.3Heading 3 - oldlevel_3PIM 3Leve...3"/>
    <w:basedOn w:val="31"/>
    <w:qFormat/>
    <w:pPr>
      <w:spacing w:before="120" w:after="120" w:line="360" w:lineRule="auto"/>
    </w:pPr>
    <w:rPr>
      <w:rFonts w:ascii="宋体" w:eastAsia="黑体" w:hAnsi="宋体" w:cs="宋体"/>
      <w:b w:val="0"/>
      <w:bCs w:val="0"/>
      <w:sz w:val="28"/>
      <w:szCs w:val="24"/>
    </w:rPr>
  </w:style>
  <w:style w:type="paragraph" w:customStyle="1" w:styleId="3H3BOD0h3sect123Heading3-oldlevel3PIM3Leve2">
    <w:name w:val="样式 标题 3H3BOD 0h3sect1.2.3Heading 3 - oldlevel_3PIM 3Leve...2"/>
    <w:basedOn w:val="31"/>
    <w:next w:val="a8"/>
    <w:qFormat/>
    <w:pPr>
      <w:spacing w:before="120" w:after="120" w:line="360" w:lineRule="auto"/>
    </w:pPr>
    <w:rPr>
      <w:rFonts w:ascii="宋体" w:eastAsia="黑体" w:hAnsi="宋体" w:cs="宋体"/>
      <w:b w:val="0"/>
      <w:bCs w:val="0"/>
      <w:spacing w:val="8"/>
      <w:sz w:val="28"/>
      <w:szCs w:val="24"/>
    </w:rPr>
  </w:style>
  <w:style w:type="paragraph" w:customStyle="1" w:styleId="4H44thlevelh4RefHeading1rh1Headingsqlsect12313">
    <w:name w:val="样式 标题 4H44th levelh4Ref Heading 1rh1Heading sqlsect 1.2.3...13"/>
    <w:basedOn w:val="41"/>
    <w:next w:val="a8"/>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14">
    <w:name w:val="样式 标题 4H44th levelh4Ref Heading 1rh1Heading sqlsect 1.2.3...14"/>
    <w:basedOn w:val="41"/>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2">
    <w:name w:val="样式 标题 4H44th levelh4Ref Heading 1rh1Heading sqlsect 1.2.3...2"/>
    <w:basedOn w:val="41"/>
    <w:next w:val="a8"/>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3">
    <w:name w:val="样式 标题 4H44th levelh4Ref Heading 1rh1Heading sqlsect 1.2.3...3"/>
    <w:basedOn w:val="41"/>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30">
    <w:name w:val="样式 样式 标题 4H44th levelh4Ref Heading 1rh1Heading sqlsect 1.2.3...3..."/>
    <w:basedOn w:val="4H44thlevelh4RefHeading1rh1Headingsqlsect1233"/>
    <w:qFormat/>
    <w:pPr>
      <w:spacing w:line="264" w:lineRule="auto"/>
    </w:pPr>
  </w:style>
  <w:style w:type="paragraph" w:customStyle="1" w:styleId="3H3BOD0h3sect123Heading3-oldlevel3PIM3Leve">
    <w:name w:val="样式 标题 3H3BOD 0h3sect1.2.3Heading 3 - oldlevel_3PIM 3Leve..."/>
    <w:basedOn w:val="31"/>
    <w:link w:val="3H3BOD0h3sect123Heading3-oldlevel3PIM3LeveChar"/>
    <w:qFormat/>
    <w:pPr>
      <w:snapToGrid w:val="0"/>
      <w:spacing w:before="120" w:after="120" w:line="360" w:lineRule="auto"/>
    </w:pPr>
    <w:rPr>
      <w:rFonts w:ascii="宋体" w:eastAsia="黑体" w:hAnsi="宋体" w:cs="宋体"/>
      <w:b w:val="0"/>
      <w:bCs w:val="0"/>
      <w:sz w:val="28"/>
      <w:szCs w:val="24"/>
    </w:rPr>
  </w:style>
  <w:style w:type="paragraph" w:customStyle="1" w:styleId="afffff4">
    <w:name w:val="图题注"/>
    <w:basedOn w:val="afe"/>
    <w:qFormat/>
    <w:pPr>
      <w:widowControl w:val="0"/>
      <w:snapToGrid w:val="0"/>
      <w:spacing w:before="120" w:after="240" w:line="240" w:lineRule="auto"/>
      <w:ind w:firstLineChars="0" w:firstLine="0"/>
    </w:pPr>
    <w:rPr>
      <w:szCs w:val="21"/>
    </w:rPr>
  </w:style>
  <w:style w:type="paragraph" w:customStyle="1" w:styleId="afffff5">
    <w:name w:val="图"/>
    <w:qFormat/>
    <w:pPr>
      <w:keepNext/>
      <w:widowControl w:val="0"/>
      <w:jc w:val="center"/>
    </w:pPr>
    <w:rPr>
      <w:rFonts w:ascii="黑体" w:eastAsia="黑体" w:hAnsi="黑体" w:cs="宋体"/>
      <w:b/>
      <w:kern w:val="44"/>
      <w:sz w:val="28"/>
    </w:rPr>
  </w:style>
  <w:style w:type="paragraph" w:customStyle="1" w:styleId="4H44thlevelh4RefHeading1rh1Headingsqlsect1234">
    <w:name w:val="样式 标题 4H44th levelh4Ref Heading 1rh1Heading sqlsect 1.2.3...4"/>
    <w:basedOn w:val="41"/>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5">
    <w:name w:val="样式 标题 4H44th levelh4Ref Heading 1rh1Heading sqlsect 1.2.3...5"/>
    <w:basedOn w:val="41"/>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6">
    <w:name w:val="样式 标题 4H44th levelh4Ref Heading 1rh1Heading sqlsect 1.2.3...6"/>
    <w:basedOn w:val="41"/>
    <w:qFormat/>
    <w:pPr>
      <w:widowControl/>
      <w:spacing w:before="120" w:after="120" w:line="360" w:lineRule="auto"/>
    </w:pPr>
    <w:rPr>
      <w:rFonts w:ascii="Arial" w:eastAsia="宋体" w:hAnsi="Arial" w:cs="宋体"/>
      <w:b w:val="0"/>
      <w:bCs w:val="0"/>
      <w:sz w:val="24"/>
      <w:szCs w:val="20"/>
    </w:rPr>
  </w:style>
  <w:style w:type="paragraph" w:customStyle="1" w:styleId="4H44thlevelh4RefHeading1rh1Headingsqlsect1237">
    <w:name w:val="样式 标题 4H44th levelh4Ref Heading 1rh1Heading sqlsect 1.2.3...7"/>
    <w:basedOn w:val="41"/>
    <w:qFormat/>
    <w:pPr>
      <w:widowControl/>
      <w:snapToGrid w:val="0"/>
      <w:spacing w:before="120" w:after="120" w:line="360" w:lineRule="auto"/>
    </w:pPr>
    <w:rPr>
      <w:rFonts w:ascii="Arial" w:eastAsia="宋体" w:hAnsi="Arial" w:cs="宋体"/>
      <w:b w:val="0"/>
      <w:bCs w:val="0"/>
      <w:sz w:val="24"/>
      <w:szCs w:val="20"/>
    </w:rPr>
  </w:style>
  <w:style w:type="paragraph" w:customStyle="1" w:styleId="308524">
    <w:name w:val="样式 样式 标题 3 + 四号 + 首行缩进:  0.85 厘米 段前: 2.4 磅"/>
    <w:basedOn w:val="a8"/>
    <w:qFormat/>
    <w:pPr>
      <w:keepNext/>
      <w:keepLines/>
      <w:snapToGrid w:val="0"/>
      <w:spacing w:before="48" w:after="120" w:line="360" w:lineRule="auto"/>
      <w:outlineLvl w:val="2"/>
    </w:pPr>
    <w:rPr>
      <w:rFonts w:ascii="Times New Roman" w:eastAsia="黑体" w:hAnsi="Times New Roman" w:cs="宋体"/>
      <w:sz w:val="28"/>
      <w:szCs w:val="20"/>
    </w:rPr>
  </w:style>
  <w:style w:type="character" w:customStyle="1" w:styleId="aff2">
    <w:name w:val="文档结构图 字符"/>
    <w:basedOn w:val="aa"/>
    <w:link w:val="aff1"/>
    <w:uiPriority w:val="99"/>
    <w:qFormat/>
    <w:rPr>
      <w:rFonts w:ascii="Times New Roman" w:eastAsia="宋体" w:hAnsi="Times New Roman" w:cs="Times New Roman"/>
      <w:kern w:val="0"/>
      <w:sz w:val="24"/>
      <w:szCs w:val="20"/>
      <w:shd w:val="clear" w:color="auto" w:fill="000080"/>
    </w:rPr>
  </w:style>
  <w:style w:type="paragraph" w:customStyle="1" w:styleId="48">
    <w:name w:val="报告标题4"/>
    <w:basedOn w:val="41"/>
    <w:qFormat/>
    <w:pPr>
      <w:widowControl/>
      <w:spacing w:before="120" w:after="120" w:line="360" w:lineRule="auto"/>
      <w:ind w:firstLineChars="200" w:firstLine="200"/>
    </w:pPr>
    <w:rPr>
      <w:rFonts w:ascii="Arial" w:eastAsia="宋体" w:hAnsi="Arial" w:cs="宋体"/>
      <w:b w:val="0"/>
      <w:sz w:val="24"/>
      <w:szCs w:val="24"/>
    </w:rPr>
  </w:style>
  <w:style w:type="paragraph" w:customStyle="1" w:styleId="3f">
    <w:name w:val="报告标题3"/>
    <w:basedOn w:val="31"/>
    <w:next w:val="af2"/>
    <w:qFormat/>
    <w:pPr>
      <w:spacing w:before="120" w:after="120" w:line="360" w:lineRule="auto"/>
    </w:pPr>
    <w:rPr>
      <w:rFonts w:ascii="宋体" w:eastAsia="黑体" w:hAnsi="宋体" w:cs="宋体"/>
      <w:b w:val="0"/>
      <w:bCs w:val="0"/>
      <w:sz w:val="28"/>
      <w:szCs w:val="24"/>
    </w:rPr>
  </w:style>
  <w:style w:type="character" w:customStyle="1" w:styleId="Char0">
    <w:name w:val="正文文本 Char"/>
    <w:basedOn w:val="aa"/>
    <w:uiPriority w:val="99"/>
  </w:style>
  <w:style w:type="character" w:customStyle="1" w:styleId="af4">
    <w:name w:val="正文首行缩进 字符"/>
    <w:basedOn w:val="Char0"/>
    <w:link w:val="af2"/>
    <w:uiPriority w:val="99"/>
    <w:rPr>
      <w:rFonts w:ascii="Times New Roman" w:eastAsia="宋体" w:hAnsi="Times New Roman" w:cs="Times New Roman"/>
      <w:kern w:val="0"/>
      <w:sz w:val="24"/>
      <w:szCs w:val="20"/>
      <w:lang w:val="en-US" w:eastAsia="zh-CN"/>
    </w:rPr>
  </w:style>
  <w:style w:type="paragraph" w:customStyle="1" w:styleId="afffff6">
    <w:name w:val="表题注"/>
    <w:basedOn w:val="afe"/>
    <w:link w:val="Char1"/>
    <w:qFormat/>
    <w:pPr>
      <w:keepNext/>
      <w:widowControl w:val="0"/>
      <w:snapToGrid w:val="0"/>
      <w:spacing w:before="240" w:after="120" w:line="240" w:lineRule="auto"/>
      <w:ind w:firstLineChars="0" w:firstLine="0"/>
    </w:pPr>
  </w:style>
  <w:style w:type="paragraph" w:customStyle="1" w:styleId="2f1">
    <w:name w:val="样式 首行缩进:  2 字符"/>
    <w:basedOn w:val="a8"/>
    <w:link w:val="2Char"/>
    <w:qFormat/>
    <w:pPr>
      <w:widowControl/>
      <w:spacing w:after="120" w:line="360" w:lineRule="auto"/>
      <w:ind w:firstLineChars="200" w:firstLine="480"/>
    </w:pPr>
    <w:rPr>
      <w:rFonts w:ascii="Times New Roman" w:eastAsia="宋体" w:hAnsi="Times New Roman" w:cs="宋体"/>
      <w:kern w:val="0"/>
      <w:sz w:val="24"/>
      <w:szCs w:val="20"/>
    </w:rPr>
  </w:style>
  <w:style w:type="paragraph" w:customStyle="1" w:styleId="04">
    <w:name w:val="样式 正文缩进 + 加宽量  0.4 磅"/>
    <w:basedOn w:val="a9"/>
    <w:qFormat/>
    <w:pPr>
      <w:ind w:firstLine="200"/>
    </w:pPr>
  </w:style>
  <w:style w:type="paragraph" w:customStyle="1" w:styleId="2f2">
    <w:name w:val="样式 正文 + 首行缩进:  2 字符"/>
    <w:basedOn w:val="a8"/>
    <w:qFormat/>
    <w:pPr>
      <w:widowControl/>
      <w:spacing w:after="120" w:line="360" w:lineRule="auto"/>
      <w:ind w:firstLineChars="200" w:firstLine="480"/>
    </w:pPr>
    <w:rPr>
      <w:rFonts w:ascii="Times New Roman" w:eastAsia="宋体" w:hAnsi="Times New Roman" w:cs="宋体"/>
      <w:kern w:val="0"/>
      <w:sz w:val="24"/>
      <w:szCs w:val="20"/>
    </w:rPr>
  </w:style>
  <w:style w:type="paragraph" w:customStyle="1" w:styleId="afffff7">
    <w:name w:val="备注"/>
    <w:basedOn w:val="a8"/>
    <w:link w:val="Char2"/>
    <w:qFormat/>
    <w:pPr>
      <w:widowControl/>
      <w:spacing w:after="120" w:line="360" w:lineRule="auto"/>
      <w:ind w:firstLineChars="200" w:firstLine="200"/>
    </w:pPr>
    <w:rPr>
      <w:rFonts w:ascii="Times New Roman" w:eastAsia="宋体" w:hAnsi="Times New Roman" w:cs="Times New Roman"/>
      <w:kern w:val="0"/>
      <w:szCs w:val="21"/>
    </w:rPr>
  </w:style>
  <w:style w:type="paragraph" w:customStyle="1" w:styleId="200">
    <w:name w:val="样式 标题 2 + 左侧:  0 厘米 首行缩进:  0 厘米"/>
    <w:basedOn w:val="21"/>
    <w:qFormat/>
    <w:pPr>
      <w:keepLines w:val="0"/>
      <w:spacing w:before="120" w:after="120" w:line="360" w:lineRule="auto"/>
      <w:jc w:val="left"/>
    </w:pPr>
    <w:rPr>
      <w:rFonts w:ascii="Arial" w:eastAsia="黑体" w:hAnsi="Arial" w:cs="宋体"/>
      <w:b w:val="0"/>
      <w:bCs w:val="0"/>
      <w:sz w:val="30"/>
      <w:szCs w:val="20"/>
    </w:rPr>
  </w:style>
  <w:style w:type="paragraph" w:customStyle="1" w:styleId="100">
    <w:name w:val="样式 标题 1 + 两端对齐 左侧:  0 厘米 首行缩进:  0 厘米"/>
    <w:basedOn w:val="11"/>
    <w:qFormat/>
    <w:pPr>
      <w:spacing w:before="240" w:after="240"/>
    </w:pPr>
    <w:rPr>
      <w:rFonts w:ascii="宋体" w:hAnsi="宋体" w:cs="宋体"/>
      <w:b w:val="0"/>
      <w:bCs w:val="0"/>
      <w:sz w:val="32"/>
      <w:szCs w:val="20"/>
    </w:rPr>
  </w:style>
  <w:style w:type="paragraph" w:customStyle="1" w:styleId="4H44thlevelh4RefHeading1rh1Headingsqlsect123">
    <w:name w:val="样式 标题 4H44th levelh4Ref Heading 1rh1Heading sqlsect 1.2.3..."/>
    <w:basedOn w:val="41"/>
    <w:qFormat/>
    <w:pPr>
      <w:widowControl/>
      <w:spacing w:before="120" w:after="120" w:line="360" w:lineRule="auto"/>
    </w:pPr>
    <w:rPr>
      <w:rFonts w:ascii="宋体" w:eastAsia="宋体" w:hAnsi="宋体" w:cs="宋体"/>
      <w:szCs w:val="24"/>
    </w:rPr>
  </w:style>
  <w:style w:type="table" w:customStyle="1" w:styleId="2f3">
    <w:name w:val="网格型2"/>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题注 字符"/>
    <w:basedOn w:val="aa"/>
    <w:link w:val="afe"/>
    <w:rPr>
      <w:rFonts w:ascii="黑体" w:eastAsia="黑体" w:hAnsi="Arial" w:cs="Times New Roman"/>
      <w:kern w:val="0"/>
      <w:szCs w:val="20"/>
    </w:rPr>
  </w:style>
  <w:style w:type="paragraph" w:customStyle="1" w:styleId="4H44thlevelh4RefHeading1rh1Headingsqlsect1231">
    <w:name w:val="样式 标题 4H44th levelh4Ref Heading 1rh1Heading sqlsect 1.2.3...1"/>
    <w:basedOn w:val="41"/>
    <w:qFormat/>
    <w:pPr>
      <w:widowControl/>
      <w:spacing w:before="120" w:after="120" w:line="360" w:lineRule="auto"/>
    </w:pPr>
    <w:rPr>
      <w:rFonts w:ascii="Arial" w:eastAsia="宋体" w:hAnsi="Arial" w:cs="宋体"/>
      <w:b w:val="0"/>
      <w:spacing w:val="6"/>
      <w:sz w:val="24"/>
      <w:szCs w:val="24"/>
    </w:rPr>
  </w:style>
  <w:style w:type="paragraph" w:customStyle="1" w:styleId="2f4">
    <w:name w:val="样式 表格文字 + 首行缩进:  2 字符"/>
    <w:basedOn w:val="afffff3"/>
    <w:qFormat/>
    <w:rPr>
      <w:rFonts w:cs="宋体"/>
    </w:rPr>
  </w:style>
  <w:style w:type="paragraph" w:customStyle="1" w:styleId="2f5">
    <w:name w:val="样式 表格文字 + 加粗 首行缩进:  2 字符"/>
    <w:basedOn w:val="afffff3"/>
    <w:qFormat/>
    <w:rPr>
      <w:rFonts w:cs="宋体"/>
      <w:b/>
      <w:bCs/>
    </w:rPr>
  </w:style>
  <w:style w:type="paragraph" w:customStyle="1" w:styleId="2f6">
    <w:name w:val="样式 表格文字 + 宋体 首行缩进:  2 字符"/>
    <w:basedOn w:val="afffff3"/>
    <w:qFormat/>
    <w:rPr>
      <w:rFonts w:ascii="宋体" w:hAnsi="宋体" w:cs="宋体"/>
    </w:rPr>
  </w:style>
  <w:style w:type="paragraph" w:customStyle="1" w:styleId="2f7">
    <w:name w:val="样式 表格文字 + 宋体 两端对齐 首行缩进:  2 字符"/>
    <w:basedOn w:val="afffff3"/>
    <w:qFormat/>
    <w:pPr>
      <w:jc w:val="both"/>
    </w:pPr>
    <w:rPr>
      <w:rFonts w:ascii="宋体" w:hAnsi="宋体" w:cs="宋体"/>
    </w:rPr>
  </w:style>
  <w:style w:type="paragraph" w:customStyle="1" w:styleId="1112">
    <w:name w:val="样式 标题 1标题 1.1 + 首行缩进:  2 字符"/>
    <w:basedOn w:val="11"/>
    <w:qFormat/>
    <w:pPr>
      <w:spacing w:before="240" w:after="240"/>
      <w:jc w:val="left"/>
    </w:pPr>
    <w:rPr>
      <w:rFonts w:ascii="宋体" w:hAnsi="宋体" w:cs="宋体"/>
      <w:b w:val="0"/>
      <w:bCs w:val="0"/>
      <w:sz w:val="32"/>
      <w:szCs w:val="20"/>
    </w:rPr>
  </w:style>
  <w:style w:type="paragraph" w:customStyle="1" w:styleId="260">
    <w:name w:val="样式 表格文字 + 首行缩进:  2 字符 段后: 6 磅"/>
    <w:basedOn w:val="afffff3"/>
    <w:qFormat/>
    <w:pPr>
      <w:spacing w:after="120"/>
    </w:pPr>
    <w:rPr>
      <w:rFonts w:cs="宋体"/>
    </w:rPr>
  </w:style>
  <w:style w:type="paragraph" w:customStyle="1" w:styleId="2f8">
    <w:name w:val="样式 居中 首行缩进:  2 字符"/>
    <w:basedOn w:val="a8"/>
    <w:qFormat/>
    <w:pPr>
      <w:widowControl/>
      <w:spacing w:after="120" w:line="360" w:lineRule="auto"/>
      <w:jc w:val="center"/>
    </w:pPr>
    <w:rPr>
      <w:rFonts w:ascii="Times New Roman" w:eastAsia="宋体" w:hAnsi="Times New Roman" w:cs="宋体"/>
      <w:kern w:val="0"/>
      <w:sz w:val="24"/>
      <w:szCs w:val="20"/>
    </w:rPr>
  </w:style>
  <w:style w:type="paragraph" w:customStyle="1" w:styleId="2f9">
    <w:name w:val="样式 表格文字 + 两端对齐 首行缩进:  2 字符"/>
    <w:basedOn w:val="afffff3"/>
    <w:qFormat/>
    <w:pPr>
      <w:jc w:val="both"/>
    </w:pPr>
    <w:rPr>
      <w:rFonts w:cs="宋体"/>
    </w:rPr>
  </w:style>
  <w:style w:type="paragraph" w:customStyle="1" w:styleId="4H44thlevelh4RefHeading1rh1Headingsqlsect12315">
    <w:name w:val="样式 标题 4H44th levelh4Ref Heading 1rh1Heading sqlsect 1.2.3...15"/>
    <w:basedOn w:val="41"/>
    <w:qFormat/>
    <w:pPr>
      <w:widowControl/>
      <w:adjustRightInd w:val="0"/>
      <w:spacing w:before="120" w:after="120" w:line="360" w:lineRule="auto"/>
    </w:pPr>
    <w:rPr>
      <w:rFonts w:ascii="Arial" w:eastAsia="宋体" w:hAnsi="Arial" w:cs="宋体"/>
      <w:b w:val="0"/>
      <w:bCs w:val="0"/>
      <w:sz w:val="24"/>
      <w:szCs w:val="20"/>
    </w:rPr>
  </w:style>
  <w:style w:type="paragraph" w:customStyle="1" w:styleId="0">
    <w:name w:val="样式 图题注 + 首行缩进:  0 字符"/>
    <w:basedOn w:val="afffff4"/>
    <w:qFormat/>
    <w:pPr>
      <w:keepLines/>
    </w:pPr>
    <w:rPr>
      <w:rFonts w:cs="宋体"/>
      <w:szCs w:val="20"/>
    </w:rPr>
  </w:style>
  <w:style w:type="paragraph" w:customStyle="1" w:styleId="00">
    <w:name w:val="样式 表格文字 + 首行缩进:  0 字符"/>
    <w:basedOn w:val="afffff3"/>
    <w:qFormat/>
    <w:rPr>
      <w:rFonts w:cs="宋体"/>
    </w:rPr>
  </w:style>
  <w:style w:type="paragraph" w:customStyle="1" w:styleId="210">
    <w:name w:val="样式 表格文字 + 首行缩进:  2 字符1"/>
    <w:basedOn w:val="afffff3"/>
    <w:qFormat/>
    <w:rPr>
      <w:rFonts w:cs="宋体"/>
    </w:rPr>
  </w:style>
  <w:style w:type="paragraph" w:customStyle="1" w:styleId="220">
    <w:name w:val="样式 表格文字 + 首行缩进:  2 字符2"/>
    <w:basedOn w:val="afffff3"/>
    <w:qFormat/>
    <w:pPr>
      <w:ind w:firstLine="200"/>
    </w:pPr>
    <w:rPr>
      <w:rFonts w:cs="宋体"/>
    </w:rPr>
  </w:style>
  <w:style w:type="paragraph" w:customStyle="1" w:styleId="01">
    <w:name w:val="样式 表格文字 + 首行缩进:  0 字符1"/>
    <w:basedOn w:val="afffff3"/>
    <w:qFormat/>
    <w:rPr>
      <w:rFonts w:cs="宋体"/>
    </w:rPr>
  </w:style>
  <w:style w:type="paragraph" w:customStyle="1" w:styleId="230">
    <w:name w:val="样式 表格文字 + 首行缩进:  2 字符3"/>
    <w:basedOn w:val="afffff3"/>
    <w:next w:val="afffff3"/>
    <w:qFormat/>
    <w:rPr>
      <w:rFonts w:cs="宋体"/>
    </w:rPr>
  </w:style>
  <w:style w:type="paragraph" w:customStyle="1" w:styleId="afffff8">
    <w:name w:val="表标题"/>
    <w:basedOn w:val="a8"/>
    <w:qFormat/>
    <w:pPr>
      <w:spacing w:afterLines="50"/>
      <w:ind w:firstLineChars="200" w:firstLine="420"/>
      <w:jc w:val="center"/>
    </w:pPr>
    <w:rPr>
      <w:rFonts w:ascii="Times New Roman" w:eastAsia="宋体" w:hAnsi="Times New Roman" w:cs="Times New Roman"/>
      <w:b/>
      <w:szCs w:val="24"/>
    </w:rPr>
  </w:style>
  <w:style w:type="paragraph" w:customStyle="1" w:styleId="afffff9">
    <w:name w:val="图标题"/>
    <w:basedOn w:val="a8"/>
    <w:qFormat/>
    <w:pPr>
      <w:widowControl/>
      <w:spacing w:line="360" w:lineRule="auto"/>
      <w:jc w:val="center"/>
    </w:pPr>
    <w:rPr>
      <w:rFonts w:ascii="黑体" w:eastAsia="黑体" w:hAnsi="Times New Roman" w:cs="Times New Roman"/>
      <w:kern w:val="0"/>
      <w:szCs w:val="21"/>
    </w:rPr>
  </w:style>
  <w:style w:type="paragraph" w:customStyle="1" w:styleId="afffffa">
    <w:name w:val="文字－表"/>
    <w:basedOn w:val="a8"/>
    <w:qFormat/>
    <w:pPr>
      <w:spacing w:line="340" w:lineRule="exact"/>
      <w:jc w:val="center"/>
    </w:pPr>
    <w:rPr>
      <w:rFonts w:ascii="Times New Roman" w:eastAsia="宋体" w:hAnsi="Times New Roman" w:cs="Times New Roman"/>
      <w:spacing w:val="2"/>
      <w:sz w:val="24"/>
      <w:szCs w:val="24"/>
    </w:rPr>
  </w:style>
  <w:style w:type="paragraph" w:customStyle="1" w:styleId="afffffb">
    <w:name w:val="表号"/>
    <w:basedOn w:val="a8"/>
    <w:uiPriority w:val="99"/>
    <w:qFormat/>
    <w:pPr>
      <w:snapToGrid w:val="0"/>
      <w:spacing w:beforeLines="20"/>
    </w:pPr>
    <w:rPr>
      <w:rFonts w:ascii="Times New Roman" w:eastAsia="宋体" w:hAnsi="Times New Roman" w:cs="Times New Roman"/>
      <w:spacing w:val="4"/>
      <w:sz w:val="16"/>
      <w:szCs w:val="20"/>
    </w:rPr>
  </w:style>
  <w:style w:type="paragraph" w:customStyle="1" w:styleId="afffffc">
    <w:name w:val="表头"/>
    <w:basedOn w:val="a8"/>
    <w:uiPriority w:val="99"/>
    <w:qFormat/>
    <w:pPr>
      <w:snapToGrid w:val="0"/>
      <w:spacing w:before="240"/>
      <w:jc w:val="center"/>
    </w:pPr>
    <w:rPr>
      <w:rFonts w:ascii="Times New Roman" w:eastAsia="黑体" w:hAnsi="Times New Roman" w:cs="Times New Roman"/>
      <w:b/>
      <w:spacing w:val="8"/>
      <w:sz w:val="24"/>
      <w:szCs w:val="20"/>
    </w:rPr>
  </w:style>
  <w:style w:type="paragraph" w:customStyle="1" w:styleId="afffffd">
    <w:name w:val="表格"/>
    <w:basedOn w:val="a8"/>
    <w:link w:val="Char3"/>
    <w:qFormat/>
    <w:pPr>
      <w:adjustRightInd w:val="0"/>
      <w:snapToGrid w:val="0"/>
      <w:jc w:val="center"/>
    </w:pPr>
    <w:rPr>
      <w:rFonts w:ascii="Times New Roman" w:eastAsia="宋体" w:hAnsi="Times New Roman" w:cs="Times New Roman"/>
      <w:spacing w:val="4"/>
      <w:sz w:val="18"/>
      <w:szCs w:val="20"/>
    </w:rPr>
  </w:style>
  <w:style w:type="paragraph" w:customStyle="1" w:styleId="afffffe">
    <w:name w:val="正文－图"/>
    <w:basedOn w:val="afffffd"/>
    <w:qFormat/>
    <w:pPr>
      <w:ind w:firstLineChars="200" w:firstLine="200"/>
      <w:jc w:val="both"/>
    </w:pPr>
    <w:rPr>
      <w:sz w:val="21"/>
    </w:rPr>
  </w:style>
  <w:style w:type="paragraph" w:customStyle="1" w:styleId="affffff">
    <w:name w:val="港口总体布局规划"/>
    <w:basedOn w:val="a8"/>
    <w:qFormat/>
    <w:pPr>
      <w:snapToGrid w:val="0"/>
      <w:spacing w:line="312" w:lineRule="auto"/>
      <w:ind w:firstLine="567"/>
    </w:pPr>
    <w:rPr>
      <w:rFonts w:ascii="Times New Roman" w:eastAsia="宋体" w:hAnsi="Times New Roman" w:cs="Times New Roman"/>
      <w:spacing w:val="8"/>
      <w:sz w:val="24"/>
      <w:szCs w:val="20"/>
    </w:rPr>
  </w:style>
  <w:style w:type="paragraph" w:customStyle="1" w:styleId="affffff0">
    <w:name w:val="抬头"/>
    <w:basedOn w:val="affffff"/>
    <w:qFormat/>
    <w:pPr>
      <w:spacing w:line="200" w:lineRule="atLeast"/>
      <w:ind w:firstLine="0"/>
    </w:pPr>
    <w:rPr>
      <w:sz w:val="18"/>
    </w:rPr>
  </w:style>
  <w:style w:type="paragraph" w:customStyle="1" w:styleId="affffff1">
    <w:name w:val="报告标题"/>
    <w:basedOn w:val="a8"/>
    <w:qFormat/>
    <w:pPr>
      <w:adjustRightInd w:val="0"/>
      <w:snapToGrid w:val="0"/>
      <w:spacing w:line="480" w:lineRule="auto"/>
      <w:jc w:val="center"/>
    </w:pPr>
    <w:rPr>
      <w:rFonts w:ascii="Times New Roman" w:eastAsia="黑体" w:hAnsi="Times New Roman" w:cs="Times New Roman"/>
      <w:spacing w:val="20"/>
      <w:sz w:val="36"/>
      <w:szCs w:val="24"/>
    </w:rPr>
  </w:style>
  <w:style w:type="paragraph" w:customStyle="1" w:styleId="affffff2">
    <w:name w:val="报告____一"/>
    <w:basedOn w:val="affffff3"/>
    <w:qFormat/>
    <w:pPr>
      <w:spacing w:beforeLines="50" w:afterLines="50"/>
      <w:outlineLvl w:val="2"/>
    </w:pPr>
    <w:rPr>
      <w:rFonts w:eastAsia="黑体"/>
      <w:sz w:val="30"/>
    </w:rPr>
  </w:style>
  <w:style w:type="paragraph" w:customStyle="1" w:styleId="affffff3">
    <w:name w:val="报告____正文"/>
    <w:basedOn w:val="a8"/>
    <w:qFormat/>
    <w:pPr>
      <w:adjustRightInd w:val="0"/>
      <w:snapToGrid w:val="0"/>
      <w:spacing w:line="288" w:lineRule="auto"/>
      <w:ind w:firstLineChars="200" w:firstLine="200"/>
    </w:pPr>
    <w:rPr>
      <w:rFonts w:ascii="Times New Roman" w:eastAsia="宋体" w:hAnsi="Times New Roman" w:cs="Times New Roman"/>
      <w:spacing w:val="10"/>
      <w:sz w:val="28"/>
      <w:szCs w:val="24"/>
    </w:rPr>
  </w:style>
  <w:style w:type="paragraph" w:customStyle="1" w:styleId="19">
    <w:name w:val="报告____1"/>
    <w:basedOn w:val="a8"/>
    <w:qFormat/>
    <w:pPr>
      <w:adjustRightInd w:val="0"/>
      <w:snapToGrid w:val="0"/>
      <w:spacing w:line="288" w:lineRule="auto"/>
      <w:ind w:firstLineChars="200" w:firstLine="200"/>
      <w:outlineLvl w:val="3"/>
    </w:pPr>
    <w:rPr>
      <w:rFonts w:ascii="Times New Roman" w:eastAsia="宋体" w:hAnsi="Times New Roman" w:cs="Times New Roman"/>
      <w:spacing w:val="10"/>
      <w:sz w:val="28"/>
      <w:szCs w:val="24"/>
    </w:rPr>
  </w:style>
  <w:style w:type="paragraph" w:customStyle="1" w:styleId="affffff4">
    <w:name w:val="正文____报告"/>
    <w:basedOn w:val="affffff3"/>
    <w:qFormat/>
    <w:pPr>
      <w:spacing w:line="336" w:lineRule="auto"/>
      <w:ind w:firstLineChars="0" w:firstLine="0"/>
      <w:jc w:val="center"/>
    </w:pPr>
    <w:rPr>
      <w:spacing w:val="6"/>
      <w:sz w:val="21"/>
    </w:rPr>
  </w:style>
  <w:style w:type="paragraph" w:customStyle="1" w:styleId="affffff5">
    <w:name w:val="报告____表头"/>
    <w:basedOn w:val="affffff3"/>
    <w:qFormat/>
    <w:pPr>
      <w:spacing w:line="240" w:lineRule="auto"/>
      <w:ind w:firstLineChars="0" w:firstLine="0"/>
      <w:jc w:val="center"/>
    </w:pPr>
    <w:rPr>
      <w:rFonts w:eastAsia="黑体"/>
      <w:sz w:val="24"/>
    </w:rPr>
  </w:style>
  <w:style w:type="paragraph" w:customStyle="1" w:styleId="affffff6">
    <w:name w:val="报告____表号"/>
    <w:basedOn w:val="affffff3"/>
    <w:qFormat/>
    <w:pPr>
      <w:spacing w:line="240" w:lineRule="auto"/>
      <w:ind w:firstLineChars="0" w:firstLine="0"/>
      <w:jc w:val="left"/>
    </w:pPr>
    <w:rPr>
      <w:spacing w:val="6"/>
      <w:sz w:val="18"/>
    </w:rPr>
  </w:style>
  <w:style w:type="paragraph" w:customStyle="1" w:styleId="affffff7">
    <w:name w:val="摘要____分类"/>
    <w:basedOn w:val="a8"/>
    <w:qFormat/>
    <w:pPr>
      <w:adjustRightInd w:val="0"/>
      <w:snapToGrid w:val="0"/>
      <w:spacing w:line="360" w:lineRule="auto"/>
      <w:jc w:val="center"/>
      <w:outlineLvl w:val="0"/>
    </w:pPr>
    <w:rPr>
      <w:rFonts w:ascii="Times New Roman" w:eastAsia="华文彩云" w:hAnsi="Times New Roman" w:cs="Times New Roman"/>
      <w:spacing w:val="10"/>
      <w:sz w:val="44"/>
      <w:szCs w:val="24"/>
    </w:rPr>
  </w:style>
  <w:style w:type="paragraph" w:customStyle="1" w:styleId="affffff8">
    <w:name w:val="摘要____标题"/>
    <w:basedOn w:val="a8"/>
    <w:qFormat/>
    <w:pPr>
      <w:adjustRightInd w:val="0"/>
      <w:snapToGrid w:val="0"/>
      <w:spacing w:beforeLines="150" w:line="360" w:lineRule="auto"/>
      <w:jc w:val="left"/>
      <w:outlineLvl w:val="1"/>
    </w:pPr>
    <w:rPr>
      <w:rFonts w:ascii="Times New Roman" w:eastAsia="黑体" w:hAnsi="Times New Roman" w:cs="Times New Roman"/>
      <w:b/>
      <w:color w:val="333333"/>
      <w:spacing w:val="10"/>
      <w:sz w:val="28"/>
      <w:szCs w:val="24"/>
    </w:rPr>
  </w:style>
  <w:style w:type="paragraph" w:customStyle="1" w:styleId="affffff9">
    <w:name w:val="摘要____正文"/>
    <w:basedOn w:val="a8"/>
    <w:qFormat/>
    <w:pPr>
      <w:adjustRightInd w:val="0"/>
      <w:snapToGrid w:val="0"/>
      <w:spacing w:line="288" w:lineRule="auto"/>
      <w:ind w:firstLineChars="200" w:firstLine="200"/>
    </w:pPr>
    <w:rPr>
      <w:rFonts w:ascii="Times New Roman" w:eastAsia="宋体" w:hAnsi="Times New Roman" w:cs="Times New Roman"/>
      <w:spacing w:val="4"/>
      <w:sz w:val="24"/>
      <w:szCs w:val="24"/>
    </w:rPr>
  </w:style>
  <w:style w:type="paragraph" w:customStyle="1" w:styleId="affffffa">
    <w:name w:val="报告____章"/>
    <w:basedOn w:val="affffff3"/>
    <w:qFormat/>
    <w:pPr>
      <w:spacing w:beforeLines="100" w:line="360" w:lineRule="auto"/>
      <w:ind w:firstLineChars="0" w:firstLine="0"/>
      <w:jc w:val="center"/>
      <w:outlineLvl w:val="0"/>
    </w:pPr>
    <w:rPr>
      <w:rFonts w:eastAsia="黑体"/>
      <w:sz w:val="44"/>
    </w:rPr>
  </w:style>
  <w:style w:type="paragraph" w:customStyle="1" w:styleId="affffffb">
    <w:name w:val="报告____节"/>
    <w:basedOn w:val="affffff3"/>
    <w:qFormat/>
    <w:pPr>
      <w:spacing w:beforeLines="50" w:afterLines="50" w:line="360" w:lineRule="auto"/>
      <w:ind w:firstLineChars="0" w:firstLine="0"/>
      <w:jc w:val="center"/>
      <w:outlineLvl w:val="1"/>
    </w:pPr>
    <w:rPr>
      <w:rFonts w:eastAsia="黑体"/>
      <w:sz w:val="36"/>
    </w:rPr>
  </w:style>
  <w:style w:type="paragraph" w:customStyle="1" w:styleId="affffffc">
    <w:name w:val="报告____表格"/>
    <w:basedOn w:val="affffff3"/>
    <w:qFormat/>
    <w:pPr>
      <w:ind w:firstLineChars="0" w:firstLine="0"/>
      <w:jc w:val="center"/>
    </w:pPr>
    <w:rPr>
      <w:spacing w:val="6"/>
      <w:sz w:val="21"/>
    </w:rPr>
  </w:style>
  <w:style w:type="paragraph" w:customStyle="1" w:styleId="affffffd">
    <w:name w:val="报告____式中"/>
    <w:basedOn w:val="affffff3"/>
    <w:qFormat/>
    <w:pPr>
      <w:ind w:firstLineChars="300" w:firstLine="300"/>
    </w:pPr>
    <w:rPr>
      <w:sz w:val="21"/>
    </w:rPr>
  </w:style>
  <w:style w:type="paragraph" w:customStyle="1" w:styleId="affffffe">
    <w:name w:val="报告___正文(小四)"/>
    <w:basedOn w:val="affffff3"/>
    <w:qFormat/>
    <w:rPr>
      <w:sz w:val="24"/>
    </w:rPr>
  </w:style>
  <w:style w:type="paragraph" w:customStyle="1" w:styleId="afffffff">
    <w:name w:val="报告____一(四号)"/>
    <w:basedOn w:val="affffff2"/>
    <w:qFormat/>
    <w:pPr>
      <w:spacing w:before="156" w:after="156"/>
      <w:ind w:firstLine="640"/>
    </w:pPr>
    <w:rPr>
      <w:sz w:val="28"/>
    </w:rPr>
  </w:style>
  <w:style w:type="paragraph" w:customStyle="1" w:styleId="xl24">
    <w:name w:val="xl24"/>
    <w:basedOn w:val="a8"/>
    <w:qFormat/>
    <w:pPr>
      <w:widowControl/>
      <w:pBdr>
        <w:top w:val="double" w:sz="6" w:space="0" w:color="auto"/>
        <w:left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25">
    <w:name w:val="xl25"/>
    <w:basedOn w:val="a8"/>
    <w:qFormat/>
    <w:pPr>
      <w:widowControl/>
      <w:pBdr>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26">
    <w:name w:val="xl26"/>
    <w:basedOn w:val="a8"/>
    <w:uiPriority w:val="99"/>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27">
    <w:name w:val="xl27"/>
    <w:basedOn w:val="a8"/>
    <w:qFormat/>
    <w:pPr>
      <w:widowControl/>
      <w:pBdr>
        <w:lef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28">
    <w:name w:val="xl28"/>
    <w:basedOn w:val="a8"/>
    <w:qFormat/>
    <w:pPr>
      <w:widowControl/>
      <w:pBdr>
        <w:bottom w:val="double" w:sz="6"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29">
    <w:name w:val="xl29"/>
    <w:basedOn w:val="a8"/>
    <w:qFormat/>
    <w:pPr>
      <w:widowControl/>
      <w:pBdr>
        <w:left w:val="single" w:sz="4" w:space="0" w:color="auto"/>
        <w:bottom w:val="double" w:sz="6"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0">
    <w:name w:val="xl30"/>
    <w:basedOn w:val="a8"/>
    <w:qFormat/>
    <w:pPr>
      <w:widowControl/>
      <w:pBdr>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31">
    <w:name w:val="xl31"/>
    <w:basedOn w:val="a8"/>
    <w:uiPriority w:val="99"/>
    <w:qFormat/>
    <w:pPr>
      <w:widowControl/>
      <w:pBdr>
        <w:top w:val="double" w:sz="6"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4"/>
    </w:rPr>
  </w:style>
  <w:style w:type="paragraph" w:customStyle="1" w:styleId="xl32">
    <w:name w:val="xl32"/>
    <w:basedOn w:val="a8"/>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3">
    <w:name w:val="xl33"/>
    <w:basedOn w:val="a8"/>
    <w:qFormat/>
    <w:pPr>
      <w:widowControl/>
      <w:pBdr>
        <w:top w:val="double" w:sz="6" w:space="0" w:color="auto"/>
        <w:left w:val="single" w:sz="4" w:space="0" w:color="auto"/>
        <w:bottom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4">
    <w:name w:val="xl34"/>
    <w:basedOn w:val="a8"/>
    <w:qFormat/>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5">
    <w:name w:val="xl35"/>
    <w:basedOn w:val="a8"/>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6">
    <w:name w:val="xl36"/>
    <w:basedOn w:val="a8"/>
    <w:qFormat/>
    <w:pPr>
      <w:widowControl/>
      <w:pBdr>
        <w:lef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7">
    <w:name w:val="xl37"/>
    <w:basedOn w:val="a8"/>
    <w:qFormat/>
    <w:pPr>
      <w:widowControl/>
      <w:pBdr>
        <w:left w:val="single" w:sz="4" w:space="0" w:color="auto"/>
        <w:bottom w:val="double" w:sz="6"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8">
    <w:name w:val="xl38"/>
    <w:basedOn w:val="a8"/>
    <w:qFormat/>
    <w:pPr>
      <w:widowControl/>
      <w:pBdr>
        <w:left w:val="single" w:sz="4"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39">
    <w:name w:val="xl39"/>
    <w:basedOn w:val="a8"/>
    <w:qFormat/>
    <w:pPr>
      <w:widowControl/>
      <w:pBdr>
        <w:left w:val="single" w:sz="4" w:space="0" w:color="auto"/>
        <w:bottom w:val="double" w:sz="6" w:space="0" w:color="auto"/>
        <w:righ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40">
    <w:name w:val="xl40"/>
    <w:basedOn w:val="a8"/>
    <w:qFormat/>
    <w:pPr>
      <w:widowControl/>
      <w:pBdr>
        <w:left w:val="single" w:sz="4"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41">
    <w:name w:val="xl41"/>
    <w:basedOn w:val="a8"/>
    <w:qFormat/>
    <w:pPr>
      <w:widowControl/>
      <w:pBdr>
        <w:left w:val="single" w:sz="4" w:space="0" w:color="auto"/>
        <w:bottom w:val="double" w:sz="6"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xl42">
    <w:name w:val="xl42"/>
    <w:basedOn w:val="a8"/>
    <w:qFormat/>
    <w:pPr>
      <w:widowControl/>
      <w:pBdr>
        <w:left w:val="single" w:sz="4" w:space="0" w:color="auto"/>
        <w:bottom w:val="double" w:sz="6" w:space="0" w:color="auto"/>
      </w:pBdr>
      <w:spacing w:before="100" w:beforeAutospacing="1" w:after="100" w:afterAutospacing="1"/>
      <w:jc w:val="left"/>
    </w:pPr>
    <w:rPr>
      <w:rFonts w:ascii="仿宋_GB2312" w:eastAsia="仿宋_GB2312" w:hAnsi="宋体" w:cs="Times New Roman" w:hint="eastAsia"/>
      <w:kern w:val="0"/>
      <w:sz w:val="24"/>
      <w:szCs w:val="24"/>
    </w:rPr>
  </w:style>
  <w:style w:type="paragraph" w:customStyle="1" w:styleId="-">
    <w:name w:val="报告正文-四号"/>
    <w:basedOn w:val="a8"/>
    <w:qFormat/>
    <w:pPr>
      <w:tabs>
        <w:tab w:val="left" w:pos="8222"/>
        <w:tab w:val="left" w:pos="8280"/>
      </w:tabs>
      <w:adjustRightInd w:val="0"/>
      <w:snapToGrid w:val="0"/>
      <w:spacing w:line="312" w:lineRule="auto"/>
      <w:ind w:firstLine="567"/>
      <w:textAlignment w:val="baseline"/>
    </w:pPr>
    <w:rPr>
      <w:rFonts w:ascii="Times New Roman" w:eastAsia="宋体" w:hAnsi="Times New Roman" w:cs="Times New Roman"/>
      <w:spacing w:val="10"/>
      <w:kern w:val="0"/>
      <w:sz w:val="28"/>
      <w:szCs w:val="20"/>
    </w:rPr>
  </w:style>
  <w:style w:type="paragraph" w:customStyle="1" w:styleId="afffffff0">
    <w:name w:val="前言及章"/>
    <w:basedOn w:val="a8"/>
    <w:qFormat/>
    <w:pPr>
      <w:tabs>
        <w:tab w:val="left" w:pos="8222"/>
        <w:tab w:val="left" w:pos="8280"/>
      </w:tabs>
      <w:adjustRightInd w:val="0"/>
      <w:spacing w:beforeLines="100" w:line="360" w:lineRule="auto"/>
      <w:jc w:val="center"/>
      <w:textAlignment w:val="baseline"/>
      <w:outlineLvl w:val="0"/>
    </w:pPr>
    <w:rPr>
      <w:rFonts w:ascii="黑体" w:eastAsia="黑体" w:hAnsi="Times New Roman" w:cs="Times New Roman"/>
      <w:b/>
      <w:spacing w:val="20"/>
      <w:kern w:val="0"/>
      <w:sz w:val="44"/>
      <w:szCs w:val="20"/>
    </w:rPr>
  </w:style>
  <w:style w:type="paragraph" w:customStyle="1" w:styleId="afffffff1">
    <w:name w:val="样式__一"/>
    <w:basedOn w:val="a8"/>
    <w:qFormat/>
    <w:pPr>
      <w:tabs>
        <w:tab w:val="left" w:pos="8222"/>
        <w:tab w:val="left" w:pos="8280"/>
      </w:tabs>
      <w:adjustRightInd w:val="0"/>
      <w:spacing w:beforeLines="50" w:afterLines="50" w:line="360" w:lineRule="auto"/>
      <w:ind w:firstLine="567"/>
      <w:textAlignment w:val="baseline"/>
      <w:outlineLvl w:val="2"/>
    </w:pPr>
    <w:rPr>
      <w:rFonts w:ascii="黑体" w:eastAsia="黑体" w:hAnsi="Times New Roman" w:cs="Times New Roman"/>
      <w:spacing w:val="10"/>
      <w:kern w:val="0"/>
      <w:sz w:val="32"/>
      <w:szCs w:val="20"/>
    </w:rPr>
  </w:style>
  <w:style w:type="paragraph" w:customStyle="1" w:styleId="afffffff2">
    <w:name w:val="节"/>
    <w:basedOn w:val="a8"/>
    <w:qFormat/>
    <w:pPr>
      <w:tabs>
        <w:tab w:val="left" w:pos="8222"/>
        <w:tab w:val="left" w:pos="8280"/>
      </w:tabs>
      <w:adjustRightInd w:val="0"/>
      <w:spacing w:line="360" w:lineRule="auto"/>
      <w:jc w:val="center"/>
      <w:textAlignment w:val="baseline"/>
      <w:outlineLvl w:val="1"/>
    </w:pPr>
    <w:rPr>
      <w:rFonts w:ascii="黑体" w:eastAsia="黑体" w:hAnsi="Times New Roman" w:cs="Times New Roman"/>
      <w:spacing w:val="20"/>
      <w:kern w:val="0"/>
      <w:sz w:val="36"/>
      <w:szCs w:val="20"/>
    </w:rPr>
  </w:style>
  <w:style w:type="paragraph" w:customStyle="1" w:styleId="xl43">
    <w:name w:val="xl43"/>
    <w:basedOn w:val="a8"/>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Times New Roman" w:hint="eastAsia"/>
      <w:kern w:val="0"/>
      <w:sz w:val="24"/>
      <w:szCs w:val="24"/>
    </w:rPr>
  </w:style>
  <w:style w:type="paragraph" w:customStyle="1" w:styleId="xl44">
    <w:name w:val="xl44"/>
    <w:basedOn w:val="a8"/>
    <w:qFormat/>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cs="Times New Roman" w:hint="eastAsia"/>
      <w:kern w:val="0"/>
      <w:sz w:val="24"/>
      <w:szCs w:val="24"/>
    </w:rPr>
  </w:style>
  <w:style w:type="paragraph" w:customStyle="1" w:styleId="xl45">
    <w:name w:val="xl45"/>
    <w:basedOn w:val="a8"/>
    <w:qFormat/>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xl46">
    <w:name w:val="xl46"/>
    <w:basedOn w:val="a8"/>
    <w:qFormat/>
    <w:pPr>
      <w:widowControl/>
      <w:pBdr>
        <w:top w:val="single" w:sz="4" w:space="0" w:color="auto"/>
        <w:left w:val="single" w:sz="4" w:space="0" w:color="auto"/>
        <w:bottom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xl47">
    <w:name w:val="xl47"/>
    <w:basedOn w:val="a8"/>
    <w:qFormat/>
    <w:pPr>
      <w:widowControl/>
      <w:pBdr>
        <w:top w:val="single" w:sz="4" w:space="0" w:color="auto"/>
        <w:bottom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xl48">
    <w:name w:val="xl48"/>
    <w:basedOn w:val="a8"/>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xl49">
    <w:name w:val="xl49"/>
    <w:basedOn w:val="a8"/>
    <w:link w:val="xl49Char"/>
    <w:qFormat/>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cs="Times New Roman" w:hint="eastAsia"/>
      <w:kern w:val="0"/>
      <w:sz w:val="24"/>
      <w:szCs w:val="24"/>
    </w:rPr>
  </w:style>
  <w:style w:type="paragraph" w:customStyle="1" w:styleId="xl50">
    <w:name w:val="xl50"/>
    <w:basedOn w:val="a8"/>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Times New Roman" w:hint="eastAsia"/>
      <w:kern w:val="0"/>
      <w:sz w:val="24"/>
      <w:szCs w:val="24"/>
    </w:rPr>
  </w:style>
  <w:style w:type="paragraph" w:customStyle="1" w:styleId="font5">
    <w:name w:val="font5"/>
    <w:basedOn w:val="a8"/>
    <w:qFormat/>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afffffff3">
    <w:name w:val="表格内容"/>
    <w:basedOn w:val="affff4"/>
    <w:link w:val="Char4"/>
    <w:qFormat/>
    <w:pPr>
      <w:adjustRightInd w:val="0"/>
      <w:snapToGrid w:val="0"/>
      <w:spacing w:before="0" w:beforeAutospacing="0" w:after="0" w:afterAutospacing="0"/>
      <w:jc w:val="center"/>
    </w:pPr>
    <w:rPr>
      <w:rFonts w:ascii="Times New Roman" w:hAnsi="Times New Roman" w:cs="Times New Roman"/>
      <w:color w:val="000000"/>
      <w:spacing w:val="8"/>
      <w:sz w:val="21"/>
      <w:szCs w:val="20"/>
    </w:rPr>
  </w:style>
  <w:style w:type="paragraph" w:customStyle="1" w:styleId="font6">
    <w:name w:val="font6"/>
    <w:basedOn w:val="a8"/>
    <w:qFormat/>
    <w:pPr>
      <w:widowControl/>
      <w:spacing w:before="100" w:beforeAutospacing="1" w:after="100" w:afterAutospacing="1"/>
      <w:jc w:val="left"/>
    </w:pPr>
    <w:rPr>
      <w:rFonts w:ascii="Times New Roman" w:eastAsia="Arial Unicode MS" w:hAnsi="Times New Roman" w:cs="Times New Roman"/>
      <w:kern w:val="0"/>
      <w:sz w:val="16"/>
      <w:szCs w:val="16"/>
    </w:rPr>
  </w:style>
  <w:style w:type="paragraph" w:customStyle="1" w:styleId="font7">
    <w:name w:val="font7"/>
    <w:basedOn w:val="a8"/>
    <w:qFormat/>
    <w:pPr>
      <w:widowControl/>
      <w:spacing w:before="100" w:beforeAutospacing="1" w:after="100" w:afterAutospacing="1"/>
      <w:jc w:val="left"/>
    </w:pPr>
    <w:rPr>
      <w:rFonts w:ascii="宋体" w:eastAsia="宋体" w:hAnsi="宋体" w:cs="Arial Unicode MS" w:hint="eastAsia"/>
      <w:kern w:val="0"/>
      <w:sz w:val="16"/>
      <w:szCs w:val="16"/>
    </w:rPr>
  </w:style>
  <w:style w:type="paragraph" w:customStyle="1" w:styleId="xl51">
    <w:name w:val="xl51"/>
    <w:basedOn w:val="a8"/>
    <w:qFormat/>
    <w:pPr>
      <w:widowControl/>
      <w:shd w:val="clear" w:color="auto" w:fill="FFFF00"/>
      <w:spacing w:before="100" w:beforeAutospacing="1" w:after="100" w:afterAutospacing="1"/>
      <w:jc w:val="right"/>
    </w:pPr>
    <w:rPr>
      <w:rFonts w:ascii="Arial Unicode MS" w:eastAsia="Arial Unicode MS" w:hAnsi="Arial Unicode MS" w:cs="Arial Unicode MS"/>
      <w:kern w:val="0"/>
      <w:sz w:val="16"/>
      <w:szCs w:val="16"/>
    </w:rPr>
  </w:style>
  <w:style w:type="paragraph" w:customStyle="1" w:styleId="xl52">
    <w:name w:val="xl52"/>
    <w:basedOn w:val="a8"/>
    <w:qFormat/>
    <w:pPr>
      <w:widowControl/>
      <w:pBdr>
        <w:top w:val="single" w:sz="4" w:space="0" w:color="auto"/>
        <w:right w:val="single" w:sz="4" w:space="0" w:color="auto"/>
      </w:pBdr>
      <w:spacing w:before="100" w:beforeAutospacing="1" w:after="100" w:afterAutospacing="1"/>
      <w:jc w:val="right"/>
    </w:pPr>
    <w:rPr>
      <w:rFonts w:ascii="Times New Roman" w:eastAsia="Arial Unicode MS" w:hAnsi="Times New Roman" w:cs="Times New Roman"/>
      <w:kern w:val="0"/>
      <w:sz w:val="16"/>
      <w:szCs w:val="16"/>
    </w:rPr>
  </w:style>
  <w:style w:type="paragraph" w:customStyle="1" w:styleId="xl53">
    <w:name w:val="xl53"/>
    <w:basedOn w:val="a8"/>
    <w:qFormat/>
    <w:pPr>
      <w:widowControl/>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211">
    <w:name w:val="样式 表题注 + 首行缩进:  2 字符1"/>
    <w:basedOn w:val="afffff6"/>
    <w:qFormat/>
    <w:rPr>
      <w:rFonts w:cs="宋体"/>
    </w:rPr>
  </w:style>
  <w:style w:type="paragraph" w:customStyle="1" w:styleId="085">
    <w:name w:val="样式 表格文字 + 首行缩进:  0.85 厘米"/>
    <w:basedOn w:val="afffff3"/>
    <w:qFormat/>
    <w:rPr>
      <w:rFonts w:cs="宋体"/>
    </w:rPr>
  </w:style>
  <w:style w:type="paragraph" w:customStyle="1" w:styleId="221">
    <w:name w:val="样式 表题注 + 首行缩进:  2 字符2"/>
    <w:basedOn w:val="afffff6"/>
    <w:qFormat/>
    <w:rPr>
      <w:rFonts w:cs="宋体"/>
    </w:rPr>
  </w:style>
  <w:style w:type="paragraph" w:customStyle="1" w:styleId="2fa">
    <w:name w:val="样式 图题注 + 首行缩进:  2 字符"/>
    <w:basedOn w:val="afffff4"/>
    <w:qFormat/>
    <w:rPr>
      <w:rFonts w:cs="宋体"/>
      <w:szCs w:val="20"/>
    </w:rPr>
  </w:style>
  <w:style w:type="paragraph" w:customStyle="1" w:styleId="231">
    <w:name w:val="样式 表题注 + 首行缩进:  2 字符3"/>
    <w:basedOn w:val="afffff6"/>
    <w:qFormat/>
    <w:rPr>
      <w:rFonts w:cs="宋体"/>
    </w:rPr>
  </w:style>
  <w:style w:type="paragraph" w:customStyle="1" w:styleId="4H44thlevelh4RefHeading1rh1Headingsqlsect1238">
    <w:name w:val="样式 标题 4H44th levelh4Ref Heading 1rh1Heading sqlsect 1.2.3...8"/>
    <w:basedOn w:val="41"/>
    <w:qFormat/>
    <w:pPr>
      <w:widowControl/>
      <w:snapToGrid w:val="0"/>
      <w:spacing w:before="120" w:after="120" w:line="360" w:lineRule="auto"/>
    </w:pPr>
    <w:rPr>
      <w:rFonts w:ascii="Arial" w:eastAsia="宋体" w:hAnsi="Arial" w:cs="宋体"/>
      <w:b w:val="0"/>
      <w:bCs w:val="0"/>
      <w:sz w:val="24"/>
      <w:szCs w:val="20"/>
    </w:rPr>
  </w:style>
  <w:style w:type="paragraph" w:customStyle="1" w:styleId="4H44thlevelh4RefHeading1rh1Headingsqlsect1239">
    <w:name w:val="样式 标题 4H44th levelh4Ref Heading 1rh1Heading sqlsect 1.2.3...9"/>
    <w:basedOn w:val="41"/>
    <w:qFormat/>
    <w:pPr>
      <w:widowControl/>
      <w:snapToGrid w:val="0"/>
      <w:spacing w:before="120" w:after="120" w:line="360" w:lineRule="auto"/>
    </w:pPr>
    <w:rPr>
      <w:rFonts w:ascii="Arial" w:eastAsia="宋体" w:hAnsi="Arial" w:cs="宋体"/>
      <w:b w:val="0"/>
      <w:bCs w:val="0"/>
      <w:sz w:val="24"/>
      <w:szCs w:val="20"/>
    </w:rPr>
  </w:style>
  <w:style w:type="paragraph" w:customStyle="1" w:styleId="2fb">
    <w:name w:val="样式 表题注 + 首行缩进:  2 字符"/>
    <w:basedOn w:val="afffff6"/>
    <w:qFormat/>
    <w:rPr>
      <w:rFonts w:cs="宋体"/>
    </w:rPr>
  </w:style>
  <w:style w:type="character" w:customStyle="1" w:styleId="Char1">
    <w:name w:val="表题注 Char"/>
    <w:basedOn w:val="aa"/>
    <w:link w:val="afffff6"/>
    <w:rPr>
      <w:rFonts w:ascii="黑体" w:eastAsia="黑体" w:hAnsi="Arial" w:cs="Times New Roman"/>
      <w:kern w:val="0"/>
      <w:szCs w:val="20"/>
    </w:rPr>
  </w:style>
  <w:style w:type="paragraph" w:customStyle="1" w:styleId="afffffff4">
    <w:name w:val="居中表格文字"/>
    <w:basedOn w:val="afffff3"/>
    <w:qFormat/>
  </w:style>
  <w:style w:type="paragraph" w:customStyle="1" w:styleId="4H44thlevelh4RefHeading1rh1Headingsqlsect12310">
    <w:name w:val="样式 标题 4H44th levelh4Ref Heading 1rh1Heading sqlsect 1.2.3...10"/>
    <w:basedOn w:val="41"/>
    <w:qFormat/>
    <w:pPr>
      <w:widowControl/>
      <w:snapToGrid w:val="0"/>
      <w:spacing w:before="120" w:after="120" w:line="360" w:lineRule="auto"/>
    </w:pPr>
    <w:rPr>
      <w:rFonts w:ascii="Arial" w:eastAsia="宋体" w:hAnsi="Arial" w:cs="宋体"/>
      <w:b w:val="0"/>
      <w:bCs w:val="0"/>
      <w:sz w:val="24"/>
      <w:szCs w:val="20"/>
    </w:rPr>
  </w:style>
  <w:style w:type="paragraph" w:customStyle="1" w:styleId="4H44thlevelh4RefHeading1rh1Headingsqlsect12311">
    <w:name w:val="样式 标题 4H44th levelh4Ref Heading 1rh1Heading sqlsect 1.2.3...11"/>
    <w:basedOn w:val="41"/>
    <w:qFormat/>
    <w:pPr>
      <w:widowControl/>
      <w:spacing w:before="120" w:after="120" w:line="360" w:lineRule="auto"/>
    </w:pPr>
    <w:rPr>
      <w:rFonts w:ascii="Arial" w:eastAsia="宋体" w:hAnsi="Arial" w:cs="宋体"/>
      <w:b w:val="0"/>
      <w:bCs w:val="0"/>
      <w:sz w:val="24"/>
      <w:szCs w:val="20"/>
    </w:rPr>
  </w:style>
  <w:style w:type="paragraph" w:customStyle="1" w:styleId="22CharCharCharCharChar2CharCharCharChar">
    <w:name w:val="样式 标题 2标题 2 Char Char Char Char节 Char标题 2 Char Char Char Char..."/>
    <w:basedOn w:val="21"/>
    <w:qFormat/>
    <w:pPr>
      <w:keepLines w:val="0"/>
      <w:snapToGrid w:val="0"/>
      <w:spacing w:before="120" w:after="120" w:line="360" w:lineRule="auto"/>
      <w:jc w:val="left"/>
    </w:pPr>
    <w:rPr>
      <w:rFonts w:ascii="Arial" w:eastAsia="黑体" w:hAnsi="Arial" w:cs="宋体"/>
      <w:b w:val="0"/>
      <w:bCs w:val="0"/>
      <w:sz w:val="30"/>
      <w:szCs w:val="20"/>
    </w:rPr>
  </w:style>
  <w:style w:type="character" w:customStyle="1" w:styleId="af1">
    <w:name w:val="批注文字 字符"/>
    <w:basedOn w:val="aa"/>
    <w:link w:val="af"/>
    <w:uiPriority w:val="99"/>
    <w:qFormat/>
    <w:rPr>
      <w:rFonts w:ascii="Times New Roman" w:eastAsia="宋体" w:hAnsi="Times New Roman" w:cs="Times New Roman"/>
      <w:kern w:val="0"/>
      <w:sz w:val="24"/>
      <w:szCs w:val="20"/>
    </w:rPr>
  </w:style>
  <w:style w:type="character" w:customStyle="1" w:styleId="af0">
    <w:name w:val="批注主题 字符"/>
    <w:basedOn w:val="af1"/>
    <w:link w:val="ae"/>
    <w:uiPriority w:val="99"/>
    <w:rPr>
      <w:rFonts w:ascii="Times New Roman" w:eastAsia="宋体" w:hAnsi="Times New Roman" w:cs="Times New Roman"/>
      <w:b/>
      <w:bCs/>
      <w:kern w:val="0"/>
      <w:sz w:val="24"/>
      <w:szCs w:val="20"/>
    </w:rPr>
  </w:style>
  <w:style w:type="paragraph" w:customStyle="1" w:styleId="ParaCharCharCharCharCharCharChar">
    <w:name w:val="默认段落字体 Para Char Char Char Char Char Char Char"/>
    <w:basedOn w:val="a8"/>
    <w:next w:val="a8"/>
    <w:qFormat/>
    <w:pPr>
      <w:spacing w:line="300" w:lineRule="auto"/>
    </w:pPr>
    <w:rPr>
      <w:rFonts w:ascii="Times New Roman" w:eastAsia="宋体" w:hAnsi="Times New Roman" w:cs="Times New Roman"/>
      <w:sz w:val="24"/>
      <w:szCs w:val="24"/>
    </w:rPr>
  </w:style>
  <w:style w:type="paragraph" w:customStyle="1" w:styleId="afffffff5">
    <w:name w:val="内容"/>
    <w:basedOn w:val="a8"/>
    <w:link w:val="Char5"/>
    <w:qFormat/>
    <w:pPr>
      <w:adjustRightInd w:val="0"/>
      <w:spacing w:line="360" w:lineRule="auto"/>
      <w:ind w:firstLineChars="200" w:firstLine="200"/>
      <w:textAlignment w:val="baseline"/>
    </w:pPr>
    <w:rPr>
      <w:rFonts w:ascii="宋体" w:eastAsia="宋体" w:hAnsi="宋体" w:cs="宋体"/>
      <w:spacing w:val="6"/>
      <w:sz w:val="28"/>
      <w:szCs w:val="28"/>
    </w:rPr>
  </w:style>
  <w:style w:type="character" w:customStyle="1" w:styleId="Char5">
    <w:name w:val="内容 Char"/>
    <w:basedOn w:val="aa"/>
    <w:link w:val="afffffff5"/>
    <w:rPr>
      <w:rFonts w:ascii="宋体" w:eastAsia="宋体" w:hAnsi="宋体" w:cs="宋体"/>
      <w:spacing w:val="6"/>
      <w:sz w:val="28"/>
      <w:szCs w:val="28"/>
    </w:rPr>
  </w:style>
  <w:style w:type="character" w:customStyle="1" w:styleId="a91">
    <w:name w:val="a91"/>
    <w:basedOn w:val="aa"/>
    <w:rPr>
      <w:rFonts w:ascii="宋体" w:eastAsia="宋体" w:hAnsi="宋体" w:cs="宋体"/>
      <w:kern w:val="2"/>
      <w:sz w:val="21"/>
      <w:szCs w:val="21"/>
      <w:lang w:val="en-US" w:eastAsia="zh-CN" w:bidi="ar-SA"/>
    </w:rPr>
  </w:style>
  <w:style w:type="paragraph" w:customStyle="1" w:styleId="Char6">
    <w:name w:val="中央沙正文 Char"/>
    <w:basedOn w:val="a8"/>
    <w:qFormat/>
    <w:pPr>
      <w:spacing w:line="520" w:lineRule="exact"/>
      <w:ind w:firstLine="570"/>
    </w:pPr>
    <w:rPr>
      <w:rFonts w:ascii="Times New Roman" w:eastAsia="宋体" w:hAnsi="Times New Roman" w:cs="Times New Roman"/>
      <w:bCs/>
      <w:sz w:val="28"/>
      <w:szCs w:val="28"/>
    </w:rPr>
  </w:style>
  <w:style w:type="character" w:customStyle="1" w:styleId="CharChar">
    <w:name w:val="Char Char"/>
    <w:basedOn w:val="aa"/>
    <w:rPr>
      <w:rFonts w:ascii="宋体" w:eastAsia="宋体" w:hAnsi="宋体" w:cs="宋体"/>
      <w:kern w:val="2"/>
      <w:sz w:val="24"/>
      <w:szCs w:val="24"/>
      <w:lang w:val="en-US" w:eastAsia="zh-CN" w:bidi="ar-SA"/>
    </w:rPr>
  </w:style>
  <w:style w:type="character" w:customStyle="1" w:styleId="aff9">
    <w:name w:val="正文文本缩进 字符"/>
    <w:aliases w:val="表内左齐 字符,正文文字缩进 字符,特点标题 字符,正文文字 21 字符,Body Text 2 字符,正文文字缩进 6 字符,正文缩进 Char Char Char Char 字符,正文缩进 Char Char C 字符,identication 字符,正文文字缩进2字符 字符,PI 字符,仿宋体正文 字符"/>
    <w:basedOn w:val="aa"/>
    <w:link w:val="aff8"/>
    <w:uiPriority w:val="99"/>
    <w:rPr>
      <w:rFonts w:ascii="Times New Roman" w:eastAsia="宋体" w:hAnsi="Times New Roman" w:cs="Times New Roman"/>
      <w:kern w:val="0"/>
      <w:sz w:val="24"/>
      <w:szCs w:val="20"/>
    </w:rPr>
  </w:style>
  <w:style w:type="character" w:customStyle="1" w:styleId="29">
    <w:name w:val="正文文本缩进 2 字符"/>
    <w:basedOn w:val="aa"/>
    <w:link w:val="27"/>
    <w:uiPriority w:val="99"/>
    <w:rPr>
      <w:rFonts w:ascii="Times New Roman" w:eastAsia="宋体" w:hAnsi="Times New Roman" w:cs="Times New Roman"/>
      <w:sz w:val="28"/>
      <w:szCs w:val="20"/>
    </w:rPr>
  </w:style>
  <w:style w:type="character" w:customStyle="1" w:styleId="ad">
    <w:name w:val="正文缩进 字符"/>
    <w:basedOn w:val="aa"/>
    <w:link w:val="a9"/>
    <w:rPr>
      <w:rFonts w:ascii="宋体" w:eastAsia="宋体" w:hAnsi="宋体" w:cs="宋体"/>
      <w:sz w:val="24"/>
      <w:szCs w:val="24"/>
    </w:rPr>
  </w:style>
  <w:style w:type="paragraph" w:customStyle="1" w:styleId="afffffff6">
    <w:name w:val="样式 图题注 +"/>
    <w:basedOn w:val="afffff4"/>
    <w:qFormat/>
    <w:rPr>
      <w:kern w:val="2"/>
    </w:rPr>
  </w:style>
  <w:style w:type="paragraph" w:customStyle="1" w:styleId="afffffff7">
    <w:name w:val="样式 表格文字 + 两端对齐"/>
    <w:basedOn w:val="afffff3"/>
    <w:qFormat/>
    <w:rPr>
      <w:rFonts w:cs="宋体"/>
    </w:rPr>
  </w:style>
  <w:style w:type="paragraph" w:customStyle="1" w:styleId="MTDisplayEquation">
    <w:name w:val="MTDisplayEquation"/>
    <w:basedOn w:val="a8"/>
    <w:next w:val="a8"/>
    <w:qFormat/>
    <w:pPr>
      <w:tabs>
        <w:tab w:val="center" w:pos="4160"/>
        <w:tab w:val="right" w:pos="8300"/>
      </w:tabs>
      <w:spacing w:line="460" w:lineRule="exact"/>
      <w:ind w:firstLine="480"/>
    </w:pPr>
    <w:rPr>
      <w:rFonts w:ascii="宋体" w:eastAsia="宋体" w:hAnsi="Courier New" w:cs="Times New Roman"/>
      <w:sz w:val="24"/>
      <w:szCs w:val="24"/>
    </w:rPr>
  </w:style>
  <w:style w:type="paragraph" w:customStyle="1" w:styleId="1a">
    <w:name w:val="段落1"/>
    <w:basedOn w:val="a8"/>
    <w:uiPriority w:val="99"/>
    <w:qFormat/>
    <w:pPr>
      <w:spacing w:line="580" w:lineRule="exact"/>
      <w:ind w:firstLineChars="200" w:firstLine="200"/>
    </w:pPr>
    <w:rPr>
      <w:rFonts w:ascii="Times New Roman" w:eastAsia="宋体" w:hAnsi="Times New Roman" w:cs="Times New Roman"/>
      <w:spacing w:val="6"/>
      <w:sz w:val="28"/>
      <w:szCs w:val="24"/>
    </w:rPr>
  </w:style>
  <w:style w:type="paragraph" w:customStyle="1" w:styleId="CharCharChar1CharCharCharChar">
    <w:name w:val="Char Char Char1 Char Char Char Char"/>
    <w:basedOn w:val="a8"/>
    <w:qFormat/>
    <w:pPr>
      <w:spacing w:line="360" w:lineRule="auto"/>
      <w:ind w:firstLineChars="200" w:firstLine="200"/>
    </w:pPr>
    <w:rPr>
      <w:rFonts w:ascii="宋体" w:eastAsia="宋体" w:hAnsi="宋体" w:cs="宋体"/>
      <w:sz w:val="24"/>
      <w:szCs w:val="24"/>
    </w:rPr>
  </w:style>
  <w:style w:type="paragraph" w:customStyle="1" w:styleId="afffffff8">
    <w:name w:val="样式 表格文字 + 黑色 两端对齐"/>
    <w:basedOn w:val="afffff3"/>
    <w:qFormat/>
    <w:pPr>
      <w:jc w:val="both"/>
    </w:pPr>
    <w:rPr>
      <w:rFonts w:cs="宋体"/>
      <w:color w:val="000000"/>
    </w:rPr>
  </w:style>
  <w:style w:type="character" w:customStyle="1" w:styleId="afff">
    <w:name w:val="日期 字符"/>
    <w:basedOn w:val="aa"/>
    <w:link w:val="affe"/>
    <w:uiPriority w:val="99"/>
    <w:rPr>
      <w:rFonts w:ascii="Times New Roman" w:eastAsia="宋体" w:hAnsi="Times New Roman" w:cs="Times New Roman"/>
      <w:kern w:val="0"/>
      <w:sz w:val="24"/>
      <w:szCs w:val="20"/>
    </w:rPr>
  </w:style>
  <w:style w:type="paragraph" w:customStyle="1" w:styleId="3f0">
    <w:name w:val="样式 标题 3 + 四号"/>
    <w:basedOn w:val="31"/>
    <w:qFormat/>
    <w:pPr>
      <w:spacing w:before="0" w:after="120" w:line="360" w:lineRule="auto"/>
    </w:pPr>
    <w:rPr>
      <w:rFonts w:ascii="宋体" w:eastAsia="黑体" w:hAnsi="宋体" w:cs="宋体"/>
      <w:b w:val="0"/>
      <w:sz w:val="28"/>
    </w:rPr>
  </w:style>
  <w:style w:type="paragraph" w:customStyle="1" w:styleId="CharCharChar1CharCharCharCharCharChar1CharCharCharCharCharCharChar7">
    <w:name w:val="Char Char Char1 Char Char Char Char Char Char1 Char Char Char Char Char Char Char7"/>
    <w:basedOn w:val="a8"/>
    <w:qFormat/>
    <w:pPr>
      <w:spacing w:line="360" w:lineRule="auto"/>
      <w:ind w:firstLineChars="200" w:firstLine="200"/>
    </w:pPr>
    <w:rPr>
      <w:rFonts w:ascii="宋体" w:eastAsia="宋体" w:hAnsi="宋体" w:cs="宋体"/>
      <w:sz w:val="24"/>
      <w:szCs w:val="24"/>
    </w:rPr>
  </w:style>
  <w:style w:type="paragraph" w:customStyle="1" w:styleId="afffffff9">
    <w:name w:val="表格正文"/>
    <w:basedOn w:val="a8"/>
    <w:link w:val="Char7"/>
    <w:qFormat/>
    <w:pPr>
      <w:spacing w:line="360" w:lineRule="exact"/>
      <w:jc w:val="center"/>
    </w:pPr>
    <w:rPr>
      <w:rFonts w:ascii="Times New Roman" w:eastAsia="宋体" w:hAnsi="Times New Roman" w:cs="Times New Roman"/>
      <w:szCs w:val="24"/>
    </w:rPr>
  </w:style>
  <w:style w:type="paragraph" w:customStyle="1" w:styleId="afffffffa">
    <w:name w:val="五号表格文字"/>
    <w:qFormat/>
    <w:pPr>
      <w:adjustRightInd w:val="0"/>
      <w:snapToGrid w:val="0"/>
      <w:jc w:val="center"/>
      <w:textAlignment w:val="baseline"/>
    </w:pPr>
    <w:rPr>
      <w:rFonts w:ascii="Times New Roman" w:eastAsia="宋体" w:hAnsi="Times New Roman" w:cs="宋体"/>
      <w:snapToGrid w:val="0"/>
      <w:color w:val="000000"/>
      <w:sz w:val="21"/>
      <w:szCs w:val="21"/>
    </w:rPr>
  </w:style>
  <w:style w:type="character" w:customStyle="1" w:styleId="2CharCharCharCharChar1">
    <w:name w:val="标题 2 Char Char Char Char Char1"/>
    <w:basedOn w:val="aa"/>
    <w:rPr>
      <w:rFonts w:ascii="Arial" w:eastAsia="黑体" w:hAnsi="Arial" w:cs="宋体"/>
      <w:bCs/>
      <w:kern w:val="2"/>
      <w:sz w:val="30"/>
      <w:szCs w:val="32"/>
      <w:lang w:val="en-US" w:eastAsia="zh-CN" w:bidi="ar-SA"/>
    </w:rPr>
  </w:style>
  <w:style w:type="paragraph" w:customStyle="1" w:styleId="1b">
    <w:name w:val="正文1"/>
    <w:basedOn w:val="a8"/>
    <w:qFormat/>
    <w:pPr>
      <w:spacing w:before="40" w:after="100" w:line="500" w:lineRule="exact"/>
      <w:ind w:firstLine="527"/>
    </w:pPr>
    <w:rPr>
      <w:rFonts w:ascii="宋体" w:eastAsia="宋体" w:hAnsi="Times New Roman" w:cs="Times New Roman"/>
      <w:sz w:val="28"/>
      <w:szCs w:val="20"/>
    </w:rPr>
  </w:style>
  <w:style w:type="paragraph" w:customStyle="1" w:styleId="afffffffb">
    <w:name w:val="表"/>
    <w:basedOn w:val="a8"/>
    <w:link w:val="Char8"/>
    <w:qFormat/>
    <w:pPr>
      <w:spacing w:before="80" w:after="80"/>
      <w:jc w:val="center"/>
    </w:pPr>
    <w:rPr>
      <w:rFonts w:ascii="Times New Roman" w:eastAsia="宋体" w:hAnsi="Times New Roman" w:cs="Times New Roman"/>
      <w:sz w:val="24"/>
      <w:szCs w:val="20"/>
    </w:rPr>
  </w:style>
  <w:style w:type="paragraph" w:customStyle="1" w:styleId="afffffffc">
    <w:name w:val="表题"/>
    <w:basedOn w:val="a8"/>
    <w:qFormat/>
    <w:pPr>
      <w:adjustRightInd w:val="0"/>
      <w:spacing w:before="240" w:line="400" w:lineRule="atLeast"/>
      <w:textAlignment w:val="baseline"/>
    </w:pPr>
    <w:rPr>
      <w:rFonts w:ascii="宋体" w:eastAsia="宋体" w:hAnsi="Times New Roman" w:cs="Times New Roman"/>
      <w:kern w:val="0"/>
      <w:sz w:val="24"/>
      <w:szCs w:val="20"/>
    </w:rPr>
  </w:style>
  <w:style w:type="character" w:customStyle="1" w:styleId="af5">
    <w:name w:val="正文文本 字符"/>
    <w:basedOn w:val="aa"/>
    <w:link w:val="af3"/>
    <w:rPr>
      <w:rFonts w:ascii="宋体" w:eastAsia="宋体" w:hAnsi="宋体" w:cs="宋体"/>
      <w:sz w:val="24"/>
      <w:szCs w:val="24"/>
    </w:rPr>
  </w:style>
  <w:style w:type="character" w:customStyle="1" w:styleId="CharChar0">
    <w:name w:val="表格文字 Char Char"/>
    <w:basedOn w:val="aa"/>
    <w:rPr>
      <w:rFonts w:ascii="宋体" w:eastAsia="宋体" w:hAnsi="宋体" w:cs="宋体"/>
      <w:kern w:val="2"/>
      <w:sz w:val="21"/>
      <w:szCs w:val="24"/>
      <w:lang w:val="en-US" w:eastAsia="zh-CN" w:bidi="ar-SA"/>
    </w:rPr>
  </w:style>
  <w:style w:type="character" w:customStyle="1" w:styleId="3Char1">
    <w:name w:val="标题 3 Char1"/>
    <w:basedOn w:val="aa"/>
    <w:rPr>
      <w:rFonts w:ascii="宋体" w:eastAsia="黑体" w:hAnsi="宋体" w:cs="宋体"/>
      <w:kern w:val="2"/>
      <w:sz w:val="28"/>
      <w:szCs w:val="24"/>
      <w:lang w:val="en-US" w:eastAsia="zh-CN" w:bidi="ar-SA"/>
    </w:rPr>
  </w:style>
  <w:style w:type="paragraph" w:customStyle="1" w:styleId="615">
    <w:name w:val="样式 小四 段后: 6 磅 行距: 1.5 倍行距"/>
    <w:basedOn w:val="a8"/>
    <w:qFormat/>
    <w:pPr>
      <w:spacing w:after="80" w:line="360" w:lineRule="auto"/>
      <w:ind w:firstLineChars="200" w:firstLine="200"/>
    </w:pPr>
    <w:rPr>
      <w:rFonts w:ascii="Times New Roman" w:eastAsia="宋体" w:hAnsi="Times New Roman" w:cs="宋体"/>
      <w:sz w:val="24"/>
      <w:szCs w:val="20"/>
    </w:rPr>
  </w:style>
  <w:style w:type="character" w:customStyle="1" w:styleId="CharCharChar2">
    <w:name w:val="Char Char Char2"/>
    <w:basedOn w:val="aa"/>
    <w:rPr>
      <w:rFonts w:ascii="Arial" w:eastAsia="黑体" w:hAnsi="Arial" w:cs="Arial"/>
      <w:kern w:val="2"/>
      <w:sz w:val="21"/>
      <w:szCs w:val="24"/>
      <w:lang w:val="en-US" w:eastAsia="zh-CN" w:bidi="ar-SA"/>
    </w:rPr>
  </w:style>
  <w:style w:type="character" w:customStyle="1" w:styleId="3c">
    <w:name w:val="正文文本缩进 3 字符"/>
    <w:basedOn w:val="aa"/>
    <w:link w:val="3b"/>
    <w:uiPriority w:val="99"/>
    <w:rPr>
      <w:rFonts w:ascii="Times New Roman" w:eastAsia="宋体" w:hAnsi="Times New Roman" w:cs="Times New Roman"/>
      <w:kern w:val="0"/>
      <w:sz w:val="16"/>
      <w:szCs w:val="16"/>
    </w:rPr>
  </w:style>
  <w:style w:type="paragraph" w:customStyle="1" w:styleId="2fc">
    <w:name w:val="表2"/>
    <w:basedOn w:val="a8"/>
    <w:qFormat/>
    <w:pPr>
      <w:spacing w:before="120" w:after="120"/>
      <w:jc w:val="center"/>
    </w:pPr>
    <w:rPr>
      <w:rFonts w:ascii="Arial" w:eastAsia="宋体" w:hAnsi="Arial" w:cs="Times New Roman"/>
      <w:sz w:val="18"/>
      <w:szCs w:val="20"/>
    </w:rPr>
  </w:style>
  <w:style w:type="paragraph" w:customStyle="1" w:styleId="3H3BOD0h3sect123Heading3-oldlevel3PIM3Leve1">
    <w:name w:val="样式 标题 3H3BOD 0h3sect1.2.3Heading 3 - oldlevel_3PIM 3Leve...1"/>
    <w:basedOn w:val="31"/>
    <w:link w:val="3H3BOD0h3sect123Heading3-oldlevel3PIM3Leve1Char"/>
    <w:qFormat/>
    <w:pPr>
      <w:spacing w:before="120" w:after="120" w:line="360" w:lineRule="auto"/>
    </w:pPr>
    <w:rPr>
      <w:rFonts w:ascii="Arial" w:eastAsia="黑体" w:hAnsi="Arial" w:cs="宋体"/>
      <w:b w:val="0"/>
      <w:bCs w:val="0"/>
      <w:sz w:val="28"/>
      <w:szCs w:val="28"/>
    </w:rPr>
  </w:style>
  <w:style w:type="paragraph" w:customStyle="1" w:styleId="afffffffd">
    <w:name w:val="大纲正文"/>
    <w:basedOn w:val="a8"/>
    <w:link w:val="Char9"/>
    <w:qFormat/>
    <w:pPr>
      <w:widowControl/>
      <w:adjustRightInd w:val="0"/>
      <w:snapToGrid w:val="0"/>
      <w:spacing w:afterLines="50" w:line="300" w:lineRule="auto"/>
      <w:ind w:firstLineChars="200" w:firstLine="480"/>
    </w:pPr>
    <w:rPr>
      <w:rFonts w:ascii="Times New Roman" w:eastAsia="宋体" w:hAnsi="Times New Roman" w:cs="宋体"/>
      <w:kern w:val="0"/>
      <w:sz w:val="24"/>
      <w:szCs w:val="20"/>
    </w:rPr>
  </w:style>
  <w:style w:type="character" w:customStyle="1" w:styleId="Char9">
    <w:name w:val="大纲正文 Char"/>
    <w:basedOn w:val="aa"/>
    <w:link w:val="afffffffd"/>
    <w:rPr>
      <w:rFonts w:ascii="Times New Roman" w:eastAsia="宋体" w:hAnsi="Times New Roman" w:cs="宋体"/>
      <w:kern w:val="0"/>
      <w:sz w:val="24"/>
      <w:szCs w:val="20"/>
    </w:rPr>
  </w:style>
  <w:style w:type="character" w:customStyle="1" w:styleId="3H3BOD0h3sect123Heading3-oldlevel3PIM3LeveChar">
    <w:name w:val="样式 标题 3H3BOD 0h3sect1.2.3Heading 3 - oldlevel_3PIM 3Leve... Char"/>
    <w:basedOn w:val="aa"/>
    <w:link w:val="3H3BOD0h3sect123Heading3-oldlevel3PIM3Leve"/>
    <w:rPr>
      <w:rFonts w:ascii="宋体" w:eastAsia="黑体" w:hAnsi="宋体" w:cs="宋体"/>
      <w:sz w:val="28"/>
      <w:szCs w:val="24"/>
    </w:rPr>
  </w:style>
  <w:style w:type="paragraph" w:customStyle="1" w:styleId="Source">
    <w:name w:val="Source"/>
    <w:basedOn w:val="a8"/>
    <w:link w:val="SourceChar"/>
    <w:qFormat/>
    <w:pPr>
      <w:widowControl/>
      <w:tabs>
        <w:tab w:val="left" w:pos="1080"/>
        <w:tab w:val="left" w:pos="2160"/>
        <w:tab w:val="left" w:pos="3240"/>
        <w:tab w:val="left" w:pos="4320"/>
        <w:tab w:val="left" w:pos="5400"/>
        <w:tab w:val="left" w:pos="6480"/>
        <w:tab w:val="left" w:pos="7560"/>
      </w:tabs>
      <w:spacing w:after="120" w:line="260" w:lineRule="atLeast"/>
      <w:jc w:val="left"/>
    </w:pPr>
    <w:rPr>
      <w:rFonts w:ascii="Times New Roman" w:eastAsia="宋体" w:hAnsi="Times New Roman" w:cs="Times New Roman"/>
      <w:kern w:val="0"/>
      <w:sz w:val="18"/>
      <w:szCs w:val="20"/>
    </w:rPr>
  </w:style>
  <w:style w:type="character" w:customStyle="1" w:styleId="afffd">
    <w:name w:val="副标题 字符"/>
    <w:basedOn w:val="aa"/>
    <w:link w:val="afffc"/>
    <w:uiPriority w:val="11"/>
    <w:rPr>
      <w:rFonts w:ascii="Arial" w:eastAsia="宋体" w:hAnsi="Arial" w:cs="Times New Roman"/>
      <w:b/>
      <w:kern w:val="28"/>
      <w:sz w:val="32"/>
      <w:szCs w:val="20"/>
    </w:rPr>
  </w:style>
  <w:style w:type="paragraph" w:customStyle="1" w:styleId="0-">
    <w:name w:val="0-正文"/>
    <w:basedOn w:val="a8"/>
    <w:link w:val="0-Char"/>
    <w:pPr>
      <w:widowControl/>
      <w:spacing w:after="120" w:line="312" w:lineRule="auto"/>
      <w:ind w:firstLineChars="200" w:firstLine="200"/>
    </w:pPr>
    <w:rPr>
      <w:rFonts w:ascii="Times New Roman" w:eastAsia="宋体" w:hAnsi="Times New Roman" w:cs="Times New Roman"/>
      <w:spacing w:val="4"/>
      <w:kern w:val="0"/>
      <w:sz w:val="28"/>
      <w:szCs w:val="28"/>
    </w:rPr>
  </w:style>
  <w:style w:type="character" w:customStyle="1" w:styleId="0-Char">
    <w:name w:val="0-正文 Char"/>
    <w:basedOn w:val="aa"/>
    <w:link w:val="0-"/>
    <w:rPr>
      <w:rFonts w:ascii="Times New Roman" w:eastAsia="宋体" w:hAnsi="Times New Roman" w:cs="Times New Roman"/>
      <w:spacing w:val="4"/>
      <w:kern w:val="0"/>
      <w:sz w:val="28"/>
      <w:szCs w:val="28"/>
    </w:rPr>
  </w:style>
  <w:style w:type="paragraph" w:customStyle="1" w:styleId="0-0">
    <w:name w:val="0-表头含表号"/>
    <w:basedOn w:val="a9"/>
    <w:pPr>
      <w:spacing w:line="480" w:lineRule="auto"/>
      <w:ind w:firstLine="200"/>
      <w:jc w:val="left"/>
    </w:pPr>
    <w:rPr>
      <w:rFonts w:ascii="Times New Roman" w:hAnsi="Times New Roman" w:cs="Times New Roman"/>
      <w:szCs w:val="21"/>
    </w:rPr>
  </w:style>
  <w:style w:type="paragraph" w:customStyle="1" w:styleId="05">
    <w:name w:val="0－表文小5"/>
    <w:basedOn w:val="a8"/>
    <w:pPr>
      <w:widowControl/>
      <w:spacing w:after="120" w:line="360" w:lineRule="auto"/>
      <w:jc w:val="center"/>
    </w:pPr>
    <w:rPr>
      <w:rFonts w:ascii="Times New Roman" w:eastAsia="宋体" w:hAnsi="Times New Roman" w:cs="Times New Roman"/>
      <w:kern w:val="0"/>
      <w:sz w:val="18"/>
      <w:szCs w:val="21"/>
    </w:rPr>
  </w:style>
  <w:style w:type="character" w:customStyle="1" w:styleId="3H3BOD0h3sect123Heading3-oldlevel3PIM3Leve1Char">
    <w:name w:val="样式 标题 3H3BOD 0h3sect1.2.3Heading 3 - oldlevel_3PIM 3Leve...1 Char"/>
    <w:basedOn w:val="3Char1"/>
    <w:link w:val="3H3BOD0h3sect123Heading3-oldlevel3PIM3Leve1"/>
    <w:rPr>
      <w:rFonts w:ascii="Arial" w:eastAsia="黑体" w:hAnsi="Arial" w:cs="宋体"/>
      <w:kern w:val="2"/>
      <w:sz w:val="28"/>
      <w:szCs w:val="28"/>
      <w:lang w:val="en-US" w:eastAsia="zh-CN" w:bidi="ar-SA"/>
    </w:rPr>
  </w:style>
  <w:style w:type="paragraph" w:customStyle="1" w:styleId="CharCharCharChar1CharCharChar">
    <w:name w:val="Char Char Char Char1 Char Char Char"/>
    <w:basedOn w:val="11"/>
    <w:qFormat/>
    <w:pPr>
      <w:snapToGrid w:val="0"/>
      <w:spacing w:before="240" w:after="240" w:line="348" w:lineRule="auto"/>
    </w:pPr>
    <w:rPr>
      <w:rFonts w:ascii="Tahoma" w:eastAsia="宋体" w:hAnsi="Tahoma" w:cs="宋体"/>
      <w:bCs w:val="0"/>
      <w:kern w:val="2"/>
      <w:sz w:val="24"/>
      <w:szCs w:val="20"/>
    </w:rPr>
  </w:style>
  <w:style w:type="paragraph" w:customStyle="1" w:styleId="afffffffe">
    <w:name w:val="表格名称"/>
    <w:basedOn w:val="a8"/>
    <w:qFormat/>
    <w:pPr>
      <w:spacing w:beforeLines="50" w:line="360" w:lineRule="auto"/>
      <w:jc w:val="center"/>
    </w:pPr>
    <w:rPr>
      <w:rFonts w:ascii="Times New Roman" w:eastAsia="宋体" w:hAnsi="Times New Roman" w:cs="Times New Roman"/>
      <w:kern w:val="0"/>
      <w:szCs w:val="21"/>
    </w:rPr>
  </w:style>
  <w:style w:type="character" w:customStyle="1" w:styleId="CharCharChar1CharCharCharCharCharCharChar">
    <w:name w:val="正文（首行缩进两字） Char Char Char1 Char Char Char Char Char Char Char"/>
    <w:basedOn w:val="aa"/>
    <w:rPr>
      <w:rFonts w:ascii="宋体" w:eastAsia="宋体" w:hAnsi="宋体" w:cs="宋体"/>
      <w:kern w:val="2"/>
      <w:sz w:val="24"/>
      <w:szCs w:val="24"/>
      <w:lang w:val="en-US" w:eastAsia="zh-CN" w:bidi="ar-SA"/>
    </w:rPr>
  </w:style>
  <w:style w:type="character" w:customStyle="1" w:styleId="Chara">
    <w:name w:val="纯文本 Char"/>
    <w:basedOn w:val="aa"/>
    <w:rPr>
      <w:rFonts w:ascii="宋体" w:eastAsia="宋体" w:hAnsi="Courier New" w:cs="Courier New"/>
      <w:szCs w:val="21"/>
    </w:rPr>
  </w:style>
  <w:style w:type="character" w:customStyle="1" w:styleId="affd">
    <w:name w:val="纯文本 字符"/>
    <w:basedOn w:val="aa"/>
    <w:link w:val="affc"/>
    <w:rPr>
      <w:rFonts w:ascii="宋体" w:eastAsia="宋体" w:hAnsi="Courier New" w:cs="Times New Roman"/>
      <w:szCs w:val="20"/>
    </w:rPr>
  </w:style>
  <w:style w:type="paragraph" w:customStyle="1" w:styleId="affffffff">
    <w:name w:val="表内小四中"/>
    <w:qFormat/>
    <w:pPr>
      <w:adjustRightInd w:val="0"/>
      <w:ind w:left="-50"/>
      <w:jc w:val="center"/>
      <w:textAlignment w:val="baseline"/>
    </w:pPr>
    <w:rPr>
      <w:rFonts w:ascii="Times New Roman" w:eastAsia="宋体" w:hAnsi="Times New Roman" w:cs="Times New Roman"/>
      <w:sz w:val="24"/>
    </w:rPr>
  </w:style>
  <w:style w:type="character" w:customStyle="1" w:styleId="2e">
    <w:name w:val="正文文本 2 字符"/>
    <w:basedOn w:val="aa"/>
    <w:link w:val="2d"/>
    <w:uiPriority w:val="99"/>
    <w:rPr>
      <w:rFonts w:ascii="Times New Roman" w:eastAsia="宋体" w:hAnsi="Times New Roman" w:cs="Times New Roman"/>
      <w:sz w:val="28"/>
      <w:szCs w:val="20"/>
    </w:rPr>
  </w:style>
  <w:style w:type="character" w:customStyle="1" w:styleId="2b">
    <w:name w:val="正文首行缩进 2 字符"/>
    <w:basedOn w:val="aff9"/>
    <w:link w:val="2a"/>
    <w:uiPriority w:val="99"/>
    <w:rPr>
      <w:rFonts w:ascii="Times New Roman" w:eastAsia="宋体" w:hAnsi="Times New Roman" w:cs="Times New Roman"/>
      <w:kern w:val="0"/>
      <w:sz w:val="24"/>
      <w:szCs w:val="24"/>
    </w:rPr>
  </w:style>
  <w:style w:type="character" w:customStyle="1" w:styleId="11CharChar2">
    <w:name w:val="节标题 1.1 Char Char2"/>
    <w:basedOn w:val="aa"/>
    <w:rPr>
      <w:rFonts w:ascii="Arial" w:eastAsia="黑体" w:hAnsi="Arial" w:cs="宋体"/>
      <w:b/>
      <w:kern w:val="2"/>
      <w:sz w:val="28"/>
      <w:szCs w:val="24"/>
      <w:lang w:val="en-US" w:eastAsia="zh-CN" w:bidi="ar-SA"/>
    </w:rPr>
  </w:style>
  <w:style w:type="paragraph" w:customStyle="1" w:styleId="2fd">
    <w:name w:val="样式2"/>
    <w:basedOn w:val="a8"/>
    <w:link w:val="2Char0"/>
    <w:uiPriority w:val="99"/>
    <w:qFormat/>
    <w:pPr>
      <w:suppressLineNumbers/>
      <w:tabs>
        <w:tab w:val="left" w:pos="425"/>
      </w:tabs>
      <w:suppressAutoHyphens/>
      <w:adjustRightInd w:val="0"/>
      <w:spacing w:line="240" w:lineRule="atLeast"/>
      <w:jc w:val="center"/>
      <w:textAlignment w:val="baseline"/>
    </w:pPr>
    <w:rPr>
      <w:rFonts w:ascii="Times New Roman" w:eastAsia="宋体" w:hAnsi="Times New Roman" w:cs="Times New Roman"/>
      <w:kern w:val="0"/>
      <w:sz w:val="28"/>
      <w:szCs w:val="20"/>
    </w:rPr>
  </w:style>
  <w:style w:type="paragraph" w:customStyle="1" w:styleId="1c">
    <w:name w:val="样式1"/>
    <w:basedOn w:val="a8"/>
    <w:qFormat/>
    <w:pPr>
      <w:suppressLineNumbers/>
      <w:tabs>
        <w:tab w:val="left" w:pos="425"/>
      </w:tabs>
      <w:suppressAutoHyphens/>
      <w:adjustRightInd w:val="0"/>
      <w:snapToGrid w:val="0"/>
      <w:spacing w:before="120" w:after="120" w:line="240" w:lineRule="atLeast"/>
      <w:ind w:left="425" w:hanging="425"/>
      <w:jc w:val="left"/>
      <w:textAlignment w:val="baseline"/>
    </w:pPr>
    <w:rPr>
      <w:rFonts w:ascii="Times New Roman" w:eastAsia="宋体" w:hAnsi="Times New Roman" w:cs="Times New Roman"/>
      <w:kern w:val="0"/>
      <w:sz w:val="28"/>
      <w:szCs w:val="20"/>
    </w:rPr>
  </w:style>
  <w:style w:type="paragraph" w:customStyle="1" w:styleId="1d">
    <w:name w:val="表1"/>
    <w:basedOn w:val="a8"/>
    <w:qFormat/>
    <w:pPr>
      <w:adjustRightInd w:val="0"/>
      <w:spacing w:before="120" w:after="80" w:line="360" w:lineRule="atLeast"/>
      <w:jc w:val="center"/>
      <w:textAlignment w:val="baseline"/>
    </w:pPr>
    <w:rPr>
      <w:rFonts w:ascii="Times New Roman" w:eastAsia="宋体" w:hAnsi="Times New Roman" w:cs="Times New Roman"/>
      <w:kern w:val="0"/>
      <w:sz w:val="24"/>
      <w:szCs w:val="20"/>
    </w:rPr>
  </w:style>
  <w:style w:type="paragraph" w:customStyle="1" w:styleId="affffffff0">
    <w:name w:val="点项目"/>
    <w:qFormat/>
    <w:pPr>
      <w:widowControl w:val="0"/>
      <w:tabs>
        <w:tab w:val="left" w:pos="360"/>
        <w:tab w:val="left" w:pos="780"/>
        <w:tab w:val="left" w:pos="1134"/>
      </w:tabs>
      <w:overflowPunct w:val="0"/>
      <w:topLinePunct/>
      <w:autoSpaceDE w:val="0"/>
      <w:adjustRightInd w:val="0"/>
      <w:snapToGrid w:val="0"/>
      <w:spacing w:before="60" w:afterLines="50" w:line="288" w:lineRule="auto"/>
      <w:ind w:left="737" w:hanging="317"/>
      <w:jc w:val="both"/>
    </w:pPr>
    <w:rPr>
      <w:rFonts w:ascii="Times New Roman" w:eastAsia="宋体" w:hAnsi="Times New Roman" w:cs="Times New Roman"/>
      <w:b/>
      <w:bCs/>
      <w:spacing w:val="16"/>
      <w:kern w:val="2"/>
      <w:sz w:val="24"/>
    </w:rPr>
  </w:style>
  <w:style w:type="paragraph" w:customStyle="1" w:styleId="affffffff1">
    <w:name w:val="表名称"/>
    <w:qFormat/>
    <w:pPr>
      <w:widowControl w:val="0"/>
      <w:tabs>
        <w:tab w:val="left" w:pos="0"/>
        <w:tab w:val="left" w:pos="756"/>
        <w:tab w:val="left" w:pos="945"/>
      </w:tabs>
      <w:spacing w:line="360" w:lineRule="auto"/>
      <w:jc w:val="center"/>
    </w:pPr>
    <w:rPr>
      <w:rFonts w:ascii="宋体" w:eastAsia="宋体" w:hAnsi="宋体" w:cs="Times New Roman"/>
      <w:bCs/>
      <w:kern w:val="2"/>
      <w:sz w:val="24"/>
      <w:szCs w:val="24"/>
    </w:rPr>
  </w:style>
  <w:style w:type="paragraph" w:customStyle="1" w:styleId="affffffff2">
    <w:name w:val="块项目"/>
    <w:next w:val="af2"/>
    <w:qFormat/>
    <w:pPr>
      <w:tabs>
        <w:tab w:val="left" w:pos="425"/>
      </w:tabs>
      <w:spacing w:before="120" w:after="120" w:line="360" w:lineRule="auto"/>
      <w:ind w:left="992" w:hanging="527"/>
    </w:pPr>
    <w:rPr>
      <w:rFonts w:ascii="Times New Roman" w:eastAsia="宋体" w:hAnsi="Times New Roman" w:cs="Times New Roman"/>
      <w:spacing w:val="20"/>
      <w:sz w:val="28"/>
      <w:szCs w:val="28"/>
    </w:rPr>
  </w:style>
  <w:style w:type="paragraph" w:customStyle="1" w:styleId="table1">
    <w:name w:val="table1"/>
    <w:basedOn w:val="a8"/>
    <w:qFormat/>
    <w:pPr>
      <w:adjustRightInd w:val="0"/>
      <w:snapToGrid w:val="0"/>
      <w:spacing w:before="40" w:after="40" w:line="240" w:lineRule="atLeast"/>
      <w:ind w:firstLine="454"/>
      <w:jc w:val="center"/>
      <w:textAlignment w:val="baseline"/>
    </w:pPr>
    <w:rPr>
      <w:rFonts w:ascii="Times New Roman" w:eastAsia="黑体" w:hAnsi="Times New Roman" w:cs="Times New Roman"/>
      <w:kern w:val="0"/>
      <w:sz w:val="24"/>
      <w:szCs w:val="20"/>
    </w:rPr>
  </w:style>
  <w:style w:type="paragraph" w:customStyle="1" w:styleId="dot">
    <w:name w:val="dot"/>
    <w:qFormat/>
    <w:pPr>
      <w:tabs>
        <w:tab w:val="left" w:pos="550"/>
        <w:tab w:val="left" w:pos="840"/>
      </w:tabs>
      <w:spacing w:line="360" w:lineRule="auto"/>
      <w:ind w:left="1174" w:hanging="318"/>
    </w:pPr>
    <w:rPr>
      <w:rFonts w:ascii="宋体" w:eastAsia="宋体" w:hAnsi="宋体" w:cs="Times New Roman"/>
      <w:b/>
      <w:sz w:val="24"/>
    </w:rPr>
  </w:style>
  <w:style w:type="paragraph" w:customStyle="1" w:styleId="49">
    <w:name w:val="表头4"/>
    <w:basedOn w:val="a8"/>
    <w:qFormat/>
    <w:pPr>
      <w:tabs>
        <w:tab w:val="left" w:pos="360"/>
      </w:tabs>
      <w:adjustRightInd w:val="0"/>
      <w:snapToGrid w:val="0"/>
      <w:spacing w:beforeLines="100" w:afterLines="50" w:line="240" w:lineRule="atLeast"/>
      <w:ind w:leftChars="250" w:left="360" w:hanging="360"/>
    </w:pPr>
    <w:rPr>
      <w:rFonts w:ascii="Times New Roman" w:eastAsia="宋体" w:hAnsi="Times New Roman" w:cs="Times New Roman"/>
      <w:b/>
      <w:sz w:val="24"/>
      <w:szCs w:val="24"/>
    </w:rPr>
  </w:style>
  <w:style w:type="paragraph" w:customStyle="1" w:styleId="58">
    <w:name w:val="表头5"/>
    <w:basedOn w:val="a8"/>
    <w:qFormat/>
    <w:pPr>
      <w:tabs>
        <w:tab w:val="left" w:pos="1080"/>
      </w:tabs>
      <w:adjustRightInd w:val="0"/>
      <w:snapToGrid w:val="0"/>
      <w:spacing w:beforeLines="100" w:afterLines="50" w:line="240" w:lineRule="atLeast"/>
      <w:ind w:leftChars="250" w:left="950" w:hanging="425"/>
    </w:pPr>
    <w:rPr>
      <w:rFonts w:ascii="Times New Roman" w:eastAsia="宋体" w:hAnsi="Times New Roman" w:cs="Times New Roman"/>
      <w:b/>
      <w:sz w:val="24"/>
      <w:szCs w:val="24"/>
    </w:rPr>
  </w:style>
  <w:style w:type="paragraph" w:customStyle="1" w:styleId="4a">
    <w:name w:val="样式4"/>
    <w:basedOn w:val="a8"/>
    <w:qFormat/>
    <w:pPr>
      <w:snapToGrid w:val="0"/>
      <w:spacing w:line="288" w:lineRule="auto"/>
    </w:pPr>
    <w:rPr>
      <w:rFonts w:ascii="Times New Roman" w:eastAsia="楷体_GB2312" w:hAnsi="Times New Roman" w:cs="Times New Roman"/>
      <w:b/>
      <w:szCs w:val="20"/>
    </w:rPr>
  </w:style>
  <w:style w:type="paragraph" w:customStyle="1" w:styleId="affffffff3">
    <w:name w:val="生物附录"/>
    <w:qFormat/>
    <w:pPr>
      <w:jc w:val="both"/>
    </w:pPr>
    <w:rPr>
      <w:rFonts w:ascii="Times New Roman" w:eastAsia="宋体" w:hAnsi="Times New Roman" w:cs="Times New Roman"/>
      <w:b/>
      <w:spacing w:val="20"/>
      <w:sz w:val="28"/>
    </w:rPr>
  </w:style>
  <w:style w:type="paragraph" w:customStyle="1" w:styleId="affffffff4">
    <w:name w:val="注"/>
    <w:basedOn w:val="a8"/>
    <w:qFormat/>
    <w:pPr>
      <w:snapToGrid w:val="0"/>
      <w:spacing w:before="40" w:after="40" w:line="288" w:lineRule="auto"/>
      <w:ind w:firstLine="454"/>
    </w:pPr>
    <w:rPr>
      <w:rFonts w:ascii="Times New Roman" w:eastAsia="宋体" w:hAnsi="Times New Roman" w:cs="Times New Roman"/>
      <w:sz w:val="18"/>
      <w:szCs w:val="18"/>
    </w:rPr>
  </w:style>
  <w:style w:type="paragraph" w:customStyle="1" w:styleId="affffffff5">
    <w:name w:val="正文首缩"/>
    <w:basedOn w:val="af3"/>
    <w:link w:val="Charb"/>
    <w:qFormat/>
    <w:pPr>
      <w:widowControl w:val="0"/>
      <w:snapToGrid w:val="0"/>
      <w:spacing w:after="80" w:line="288" w:lineRule="auto"/>
      <w:ind w:firstLineChars="0" w:firstLine="454"/>
    </w:pPr>
  </w:style>
  <w:style w:type="paragraph" w:customStyle="1" w:styleId="affffffff6">
    <w:name w:val="表注"/>
    <w:basedOn w:val="a8"/>
    <w:qFormat/>
    <w:pPr>
      <w:tabs>
        <w:tab w:val="left" w:pos="425"/>
      </w:tabs>
      <w:overflowPunct w:val="0"/>
      <w:topLinePunct/>
      <w:autoSpaceDE w:val="0"/>
      <w:adjustRightInd w:val="0"/>
      <w:snapToGrid w:val="0"/>
      <w:spacing w:before="120" w:afterLines="50" w:line="288" w:lineRule="auto"/>
      <w:ind w:left="425" w:hanging="425"/>
      <w:jc w:val="center"/>
      <w:textAlignment w:val="baseline"/>
    </w:pPr>
    <w:rPr>
      <w:rFonts w:ascii="Times New Roman" w:eastAsia="宋体" w:hAnsi="Times New Roman" w:cs="Times New Roman"/>
      <w:b/>
      <w:spacing w:val="20"/>
      <w:kern w:val="0"/>
      <w:sz w:val="28"/>
      <w:szCs w:val="20"/>
    </w:rPr>
  </w:style>
  <w:style w:type="paragraph" w:customStyle="1" w:styleId="affffffff7">
    <w:name w:val="表内五中"/>
    <w:basedOn w:val="a8"/>
    <w:qFormat/>
    <w:pPr>
      <w:tabs>
        <w:tab w:val="left" w:pos="-120"/>
      </w:tabs>
      <w:overflowPunct w:val="0"/>
      <w:topLinePunct/>
      <w:autoSpaceDE w:val="0"/>
      <w:adjustRightInd w:val="0"/>
      <w:snapToGrid w:val="0"/>
      <w:spacing w:before="60" w:afterLines="50" w:line="310" w:lineRule="atLeast"/>
      <w:ind w:left="-79" w:right="-115" w:firstLine="454"/>
      <w:jc w:val="center"/>
    </w:pPr>
    <w:rPr>
      <w:rFonts w:ascii="Times New Roman" w:eastAsia="宋体" w:hAnsi="Times New Roman" w:cs="Times New Roman"/>
      <w:sz w:val="24"/>
      <w:szCs w:val="20"/>
    </w:rPr>
  </w:style>
  <w:style w:type="paragraph" w:customStyle="1" w:styleId="affffffff8">
    <w:name w:val="表内小四黑中"/>
    <w:basedOn w:val="affffffff9"/>
    <w:qFormat/>
    <w:pPr>
      <w:jc w:val="center"/>
    </w:pPr>
  </w:style>
  <w:style w:type="paragraph" w:customStyle="1" w:styleId="affffffff9">
    <w:name w:val="表内五"/>
    <w:basedOn w:val="a8"/>
    <w:qFormat/>
    <w:pPr>
      <w:overflowPunct w:val="0"/>
      <w:topLinePunct/>
      <w:autoSpaceDE w:val="0"/>
      <w:adjustRightInd w:val="0"/>
      <w:snapToGrid w:val="0"/>
      <w:spacing w:before="60" w:afterLines="50" w:line="360" w:lineRule="exact"/>
      <w:ind w:firstLine="454"/>
    </w:pPr>
    <w:rPr>
      <w:rFonts w:ascii="Times New Roman" w:eastAsia="宋体" w:hAnsi="Times New Roman" w:cs="Times New Roman"/>
      <w:spacing w:val="20"/>
      <w:sz w:val="24"/>
      <w:szCs w:val="20"/>
    </w:rPr>
  </w:style>
  <w:style w:type="paragraph" w:customStyle="1" w:styleId="affffffffa">
    <w:name w:val="生物拉丁文"/>
    <w:basedOn w:val="a8"/>
    <w:qFormat/>
    <w:pPr>
      <w:tabs>
        <w:tab w:val="left" w:pos="-120"/>
      </w:tabs>
      <w:overflowPunct w:val="0"/>
      <w:topLinePunct/>
      <w:autoSpaceDE w:val="0"/>
      <w:adjustRightInd w:val="0"/>
      <w:snapToGrid w:val="0"/>
      <w:spacing w:before="60" w:afterLines="50" w:line="0" w:lineRule="atLeast"/>
      <w:ind w:firstLine="454"/>
    </w:pPr>
    <w:rPr>
      <w:rFonts w:ascii="Times New Roman" w:eastAsia="宋体" w:hAnsi="Times New Roman" w:cs="Times New Roman"/>
      <w:i/>
      <w:spacing w:val="20"/>
      <w:sz w:val="24"/>
      <w:szCs w:val="20"/>
    </w:rPr>
  </w:style>
  <w:style w:type="paragraph" w:customStyle="1" w:styleId="affffffffb">
    <w:name w:val="生物中文名"/>
    <w:basedOn w:val="a8"/>
    <w:qFormat/>
    <w:pPr>
      <w:tabs>
        <w:tab w:val="left" w:pos="-120"/>
      </w:tabs>
      <w:overflowPunct w:val="0"/>
      <w:topLinePunct/>
      <w:autoSpaceDE w:val="0"/>
      <w:adjustRightInd w:val="0"/>
      <w:snapToGrid w:val="0"/>
      <w:spacing w:before="60" w:afterLines="50" w:line="0" w:lineRule="atLeast"/>
      <w:ind w:firstLine="454"/>
    </w:pPr>
    <w:rPr>
      <w:rFonts w:ascii="Times New Roman" w:eastAsia="宋体" w:hAnsi="Times New Roman" w:cs="Times New Roman"/>
      <w:spacing w:val="20"/>
      <w:sz w:val="24"/>
      <w:szCs w:val="20"/>
    </w:rPr>
  </w:style>
  <w:style w:type="paragraph" w:customStyle="1" w:styleId="affffffffc">
    <w:name w:val="空行"/>
    <w:basedOn w:val="a8"/>
    <w:qFormat/>
    <w:pPr>
      <w:overflowPunct w:val="0"/>
      <w:topLinePunct/>
      <w:autoSpaceDE w:val="0"/>
      <w:adjustRightInd w:val="0"/>
      <w:snapToGrid w:val="0"/>
      <w:spacing w:afterLines="50" w:line="240" w:lineRule="atLeast"/>
      <w:ind w:firstLine="454"/>
    </w:pPr>
    <w:rPr>
      <w:rFonts w:ascii="Times New Roman" w:eastAsia="宋体" w:hAnsi="Times New Roman" w:cs="Times New Roman"/>
      <w:sz w:val="13"/>
      <w:szCs w:val="20"/>
    </w:rPr>
  </w:style>
  <w:style w:type="paragraph" w:customStyle="1" w:styleId="affffffffd">
    <w:name w:val="表内小四"/>
    <w:basedOn w:val="affffffff"/>
    <w:qFormat/>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affffffffe">
    <w:name w:val="生物中文类名"/>
    <w:basedOn w:val="a8"/>
    <w:qFormat/>
    <w:pPr>
      <w:tabs>
        <w:tab w:val="left" w:pos="-120"/>
      </w:tabs>
      <w:overflowPunct w:val="0"/>
      <w:topLinePunct/>
      <w:autoSpaceDE w:val="0"/>
      <w:adjustRightInd w:val="0"/>
      <w:snapToGrid w:val="0"/>
      <w:spacing w:before="60" w:afterLines="50" w:line="310" w:lineRule="atLeast"/>
      <w:ind w:firstLine="454"/>
    </w:pPr>
    <w:rPr>
      <w:rFonts w:ascii="Times New Roman" w:eastAsia="宋体" w:hAnsi="Times New Roman" w:cs="Times New Roman"/>
      <w:b/>
      <w:spacing w:val="20"/>
      <w:sz w:val="24"/>
      <w:szCs w:val="20"/>
    </w:rPr>
  </w:style>
  <w:style w:type="paragraph" w:customStyle="1" w:styleId="afffffffff">
    <w:name w:val="生物拉丁文名"/>
    <w:basedOn w:val="a8"/>
    <w:qFormat/>
    <w:pPr>
      <w:tabs>
        <w:tab w:val="left" w:pos="-120"/>
      </w:tabs>
      <w:overflowPunct w:val="0"/>
      <w:topLinePunct/>
      <w:autoSpaceDE w:val="0"/>
      <w:adjustRightInd w:val="0"/>
      <w:snapToGrid w:val="0"/>
      <w:spacing w:before="60" w:afterLines="50" w:line="0" w:lineRule="atLeast"/>
      <w:ind w:firstLine="454"/>
    </w:pPr>
    <w:rPr>
      <w:rFonts w:ascii="Times New Roman" w:eastAsia="宋体" w:hAnsi="Times New Roman" w:cs="Times New Roman"/>
      <w:i/>
      <w:spacing w:val="20"/>
      <w:sz w:val="24"/>
      <w:szCs w:val="20"/>
    </w:rPr>
  </w:style>
  <w:style w:type="paragraph" w:customStyle="1" w:styleId="afffffffff0">
    <w:name w:val="隐形说明"/>
    <w:basedOn w:val="af2"/>
    <w:next w:val="af2"/>
    <w:qFormat/>
    <w:pPr>
      <w:widowControl w:val="0"/>
      <w:tabs>
        <w:tab w:val="left" w:pos="-120"/>
      </w:tabs>
      <w:spacing w:after="0" w:line="288" w:lineRule="auto"/>
      <w:ind w:firstLine="0"/>
      <w:jc w:val="center"/>
    </w:pPr>
    <w:rPr>
      <w:i/>
      <w:color w:val="008080"/>
      <w:spacing w:val="16"/>
      <w:kern w:val="2"/>
    </w:rPr>
  </w:style>
  <w:style w:type="paragraph" w:customStyle="1" w:styleId="afffffffff1">
    <w:name w:val="图例"/>
    <w:link w:val="Charc"/>
    <w:qFormat/>
    <w:pPr>
      <w:autoSpaceDE w:val="0"/>
      <w:autoSpaceDN w:val="0"/>
      <w:adjustRightInd w:val="0"/>
      <w:jc w:val="center"/>
    </w:pPr>
    <w:rPr>
      <w:rFonts w:ascii="黑体" w:eastAsia="黑体" w:hAnsi="Arial" w:cs="Arial"/>
      <w:b/>
      <w:spacing w:val="12"/>
      <w:sz w:val="24"/>
    </w:rPr>
  </w:style>
  <w:style w:type="paragraph" w:customStyle="1" w:styleId="3f1">
    <w:name w:val="样式3"/>
    <w:basedOn w:val="a8"/>
    <w:qFormat/>
    <w:pPr>
      <w:snapToGrid w:val="0"/>
      <w:spacing w:line="288" w:lineRule="auto"/>
    </w:pPr>
    <w:rPr>
      <w:rFonts w:ascii="Times New Roman" w:eastAsia="黑体" w:hAnsi="Times New Roman" w:cs="Times New Roman"/>
      <w:sz w:val="22"/>
      <w:szCs w:val="20"/>
    </w:rPr>
  </w:style>
  <w:style w:type="paragraph" w:customStyle="1" w:styleId="Afffffffff2">
    <w:name w:val="A标题"/>
    <w:basedOn w:val="41"/>
    <w:qFormat/>
    <w:pPr>
      <w:tabs>
        <w:tab w:val="left" w:pos="-120"/>
        <w:tab w:val="left" w:pos="720"/>
      </w:tabs>
      <w:spacing w:before="60" w:after="60" w:line="264" w:lineRule="auto"/>
      <w:ind w:left="720" w:hanging="720"/>
      <w:jc w:val="left"/>
    </w:pPr>
    <w:rPr>
      <w:rFonts w:ascii="Times New Roman" w:eastAsia="黑体" w:hAnsi="Times New Roman" w:cs="宋体"/>
      <w:b w:val="0"/>
      <w:spacing w:val="20"/>
      <w:sz w:val="24"/>
      <w:szCs w:val="20"/>
    </w:rPr>
  </w:style>
  <w:style w:type="paragraph" w:customStyle="1" w:styleId="64">
    <w:name w:val="表头6"/>
    <w:basedOn w:val="58"/>
    <w:qFormat/>
    <w:pPr>
      <w:tabs>
        <w:tab w:val="clear" w:pos="1080"/>
        <w:tab w:val="left" w:pos="720"/>
        <w:tab w:val="left" w:pos="840"/>
        <w:tab w:val="left" w:pos="1774"/>
      </w:tabs>
      <w:ind w:leftChars="0" w:left="992" w:hanging="360"/>
    </w:pPr>
  </w:style>
  <w:style w:type="paragraph" w:customStyle="1" w:styleId="83">
    <w:name w:val="表头8"/>
    <w:basedOn w:val="64"/>
    <w:qFormat/>
    <w:pPr>
      <w:tabs>
        <w:tab w:val="left" w:pos="1140"/>
        <w:tab w:val="left" w:pos="1728"/>
      </w:tabs>
      <w:ind w:left="845" w:hanging="660"/>
    </w:pPr>
  </w:style>
  <w:style w:type="paragraph" w:customStyle="1" w:styleId="101">
    <w:name w:val="表头10"/>
    <w:basedOn w:val="83"/>
    <w:qFormat/>
    <w:pPr>
      <w:tabs>
        <w:tab w:val="clear" w:pos="720"/>
        <w:tab w:val="left" w:pos="1260"/>
      </w:tabs>
      <w:ind w:left="1260" w:hanging="720"/>
    </w:pPr>
    <w:rPr>
      <w:bCs/>
    </w:rPr>
  </w:style>
  <w:style w:type="paragraph" w:customStyle="1" w:styleId="1e">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ffff3">
    <w:name w:val="题目"/>
    <w:basedOn w:val="11"/>
    <w:next w:val="a8"/>
    <w:qFormat/>
    <w:pPr>
      <w:spacing w:beforeAutospacing="1" w:afterAutospacing="1" w:line="240" w:lineRule="auto"/>
      <w:ind w:leftChars="100" w:left="100" w:rightChars="100" w:right="100"/>
      <w:jc w:val="center"/>
    </w:pPr>
    <w:rPr>
      <w:rFonts w:ascii="宋体" w:hAnsi="宋体" w:cs="宋体"/>
      <w:sz w:val="30"/>
      <w:szCs w:val="30"/>
    </w:rPr>
  </w:style>
  <w:style w:type="paragraph" w:customStyle="1" w:styleId="Char257">
    <w:name w:val="样式 首行缩进 Char + 首行缩进:  2.57 字符"/>
    <w:basedOn w:val="a8"/>
    <w:qFormat/>
    <w:pPr>
      <w:spacing w:line="360" w:lineRule="auto"/>
    </w:pPr>
    <w:rPr>
      <w:rFonts w:ascii="Times New Roman" w:eastAsia="宋体" w:hAnsi="Times New Roman" w:cs="Times New Roman"/>
      <w:sz w:val="28"/>
      <w:szCs w:val="20"/>
    </w:rPr>
  </w:style>
  <w:style w:type="paragraph" w:customStyle="1" w:styleId="font8">
    <w:name w:val="font8"/>
    <w:basedOn w:val="a8"/>
    <w:qFormat/>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font9">
    <w:name w:val="font9"/>
    <w:basedOn w:val="a8"/>
    <w:qFormat/>
    <w:pPr>
      <w:widowControl/>
      <w:spacing w:before="100" w:beforeAutospacing="1" w:after="100" w:afterAutospacing="1"/>
      <w:jc w:val="left"/>
    </w:pPr>
    <w:rPr>
      <w:rFonts w:ascii="Times New Roman" w:eastAsia="宋体" w:hAnsi="Times New Roman" w:cs="Times New Roman"/>
      <w:kern w:val="0"/>
      <w:sz w:val="18"/>
      <w:szCs w:val="18"/>
    </w:rPr>
  </w:style>
  <w:style w:type="character" w:customStyle="1" w:styleId="unnamed11">
    <w:name w:val="unnamed11"/>
    <w:basedOn w:val="aa"/>
    <w:rPr>
      <w:rFonts w:ascii="宋体" w:eastAsia="宋体" w:hAnsi="宋体" w:cs="宋体"/>
      <w:kern w:val="2"/>
      <w:sz w:val="21"/>
      <w:szCs w:val="21"/>
      <w:lang w:val="en-US" w:eastAsia="zh-CN" w:bidi="ar-SA"/>
    </w:rPr>
  </w:style>
  <w:style w:type="character" w:customStyle="1" w:styleId="1f">
    <w:name w:val="标题1"/>
    <w:basedOn w:val="aa"/>
    <w:rPr>
      <w:rFonts w:ascii="宋体" w:eastAsia="宋体" w:hAnsi="宋体" w:cs="宋体"/>
      <w:kern w:val="2"/>
      <w:sz w:val="24"/>
      <w:szCs w:val="24"/>
      <w:lang w:val="en-US" w:eastAsia="zh-CN" w:bidi="ar-SA"/>
    </w:rPr>
  </w:style>
  <w:style w:type="paragraph" w:customStyle="1" w:styleId="Chard">
    <w:name w:val="Char"/>
    <w:basedOn w:val="a8"/>
    <w:uiPriority w:val="99"/>
    <w:rPr>
      <w:rFonts w:ascii="Times New Roman" w:eastAsia="宋体" w:hAnsi="Times New Roman" w:cs="Times New Roman"/>
      <w:szCs w:val="24"/>
    </w:rPr>
  </w:style>
  <w:style w:type="paragraph" w:customStyle="1" w:styleId="1f0">
    <w:name w:val="表格1"/>
    <w:basedOn w:val="a8"/>
    <w:link w:val="1Char"/>
    <w:qFormat/>
    <w:pPr>
      <w:snapToGrid w:val="0"/>
      <w:spacing w:line="320" w:lineRule="atLeast"/>
      <w:jc w:val="center"/>
    </w:pPr>
    <w:rPr>
      <w:rFonts w:ascii="仿宋_GB2312" w:eastAsia="仿宋_GB2312" w:hAnsi="Times New Roman" w:cs="Times New Roman" w:hint="eastAsia"/>
      <w:sz w:val="24"/>
      <w:szCs w:val="20"/>
    </w:rPr>
  </w:style>
  <w:style w:type="paragraph" w:customStyle="1" w:styleId="2fe">
    <w:name w:val="样式 (符号) 宋体 首行缩进:  2 字符"/>
    <w:basedOn w:val="a8"/>
    <w:qFormat/>
    <w:pPr>
      <w:adjustRightInd w:val="0"/>
      <w:spacing w:line="520" w:lineRule="atLeast"/>
      <w:ind w:firstLineChars="200" w:firstLine="200"/>
    </w:pPr>
    <w:rPr>
      <w:rFonts w:ascii="宋体" w:eastAsia="仿宋_GB2312" w:hAnsi="宋体" w:cs="Times New Roman" w:hint="eastAsia"/>
      <w:kern w:val="0"/>
      <w:sz w:val="28"/>
      <w:szCs w:val="28"/>
    </w:rPr>
  </w:style>
  <w:style w:type="paragraph" w:customStyle="1" w:styleId="afffffffff4">
    <w:name w:val="表内文字"/>
    <w:basedOn w:val="a8"/>
    <w:qFormat/>
    <w:pPr>
      <w:adjustRightInd w:val="0"/>
      <w:spacing w:line="320" w:lineRule="atLeast"/>
      <w:jc w:val="center"/>
    </w:pPr>
    <w:rPr>
      <w:rFonts w:ascii="Times New Roman" w:eastAsia="楷体_GB2312" w:hAnsi="Times New Roman" w:cs="Times New Roman"/>
      <w:kern w:val="0"/>
      <w:szCs w:val="21"/>
    </w:rPr>
  </w:style>
  <w:style w:type="paragraph" w:customStyle="1" w:styleId="0202">
    <w:name w:val="样式 表内文字 + 段前: 0.2 行 段后: 0.2 行"/>
    <w:basedOn w:val="afffffffff4"/>
    <w:qFormat/>
    <w:pPr>
      <w:spacing w:beforeLines="20" w:afterLines="20" w:line="240" w:lineRule="auto"/>
    </w:pPr>
    <w:rPr>
      <w:rFonts w:ascii="宋体" w:hAnsi="宋体" w:hint="eastAsia"/>
      <w:szCs w:val="20"/>
    </w:rPr>
  </w:style>
  <w:style w:type="paragraph" w:customStyle="1" w:styleId="59">
    <w:name w:val="标题5"/>
    <w:basedOn w:val="a8"/>
    <w:qFormat/>
    <w:pPr>
      <w:snapToGrid w:val="0"/>
      <w:spacing w:line="360" w:lineRule="auto"/>
    </w:pPr>
    <w:rPr>
      <w:rFonts w:ascii="仿宋_GB2312" w:eastAsia="仿宋_GB2312" w:hAnsi="Times New Roman" w:cs="Times New Roman" w:hint="eastAsia"/>
      <w:sz w:val="28"/>
      <w:szCs w:val="20"/>
    </w:rPr>
  </w:style>
  <w:style w:type="paragraph" w:customStyle="1" w:styleId="afffffffff5">
    <w:name w:val="新正文"/>
    <w:basedOn w:val="a8"/>
    <w:qFormat/>
    <w:pPr>
      <w:spacing w:line="480" w:lineRule="atLeast"/>
      <w:ind w:firstLine="482"/>
    </w:pPr>
    <w:rPr>
      <w:rFonts w:ascii="仿宋_GB2312" w:eastAsia="仿宋_GB2312" w:hAnsi="Times New Roman" w:cs="Times New Roman" w:hint="eastAsia"/>
      <w:bCs/>
      <w:kern w:val="0"/>
      <w:sz w:val="28"/>
      <w:szCs w:val="20"/>
    </w:rPr>
  </w:style>
  <w:style w:type="paragraph" w:customStyle="1" w:styleId="BodyText21">
    <w:name w:val="Body Text 21"/>
    <w:basedOn w:val="a8"/>
    <w:qFormat/>
    <w:pPr>
      <w:adjustRightInd w:val="0"/>
    </w:pPr>
    <w:rPr>
      <w:rFonts w:ascii="Times New Roman" w:eastAsia="仿宋体" w:hAnsi="Times New Roman" w:cs="Times New Roman"/>
      <w:sz w:val="24"/>
      <w:szCs w:val="20"/>
    </w:rPr>
  </w:style>
  <w:style w:type="character" w:customStyle="1" w:styleId="38">
    <w:name w:val="正文文本 3 字符"/>
    <w:basedOn w:val="aa"/>
    <w:link w:val="37"/>
    <w:uiPriority w:val="99"/>
    <w:rPr>
      <w:rFonts w:ascii="Times New Roman" w:eastAsia="仿宋_GB2312" w:hAnsi="Times New Roman" w:cs="Times New Roman"/>
      <w:szCs w:val="24"/>
    </w:rPr>
  </w:style>
  <w:style w:type="paragraph" w:customStyle="1" w:styleId="afffffffff6">
    <w:name w:val="小四表文左齐"/>
    <w:basedOn w:val="a8"/>
    <w:qFormat/>
    <w:pPr>
      <w:jc w:val="center"/>
    </w:pPr>
    <w:rPr>
      <w:rFonts w:ascii="Times New Roman" w:eastAsia="仿宋_GB2312" w:hAnsi="Times New Roman" w:cs="Times New Roman"/>
      <w:szCs w:val="24"/>
    </w:rPr>
  </w:style>
  <w:style w:type="character" w:customStyle="1" w:styleId="zhong1">
    <w:name w:val="zhong1"/>
    <w:basedOn w:val="aa"/>
    <w:rPr>
      <w:rFonts w:ascii="宋体" w:eastAsia="宋体" w:hAnsi="宋体" w:cs="宋体"/>
      <w:color w:val="000000"/>
      <w:kern w:val="2"/>
      <w:sz w:val="18"/>
      <w:szCs w:val="18"/>
      <w:lang w:val="en-US" w:eastAsia="zh-CN" w:bidi="ar-SA"/>
    </w:rPr>
  </w:style>
  <w:style w:type="character" w:customStyle="1" w:styleId="a51">
    <w:name w:val="a51"/>
    <w:basedOn w:val="aa"/>
    <w:rPr>
      <w:rFonts w:ascii="宋体" w:eastAsia="宋体" w:hAnsi="宋体" w:cs="宋体"/>
      <w:color w:val="000000"/>
      <w:kern w:val="2"/>
      <w:sz w:val="18"/>
      <w:szCs w:val="18"/>
      <w:u w:val="none"/>
      <w:lang w:val="en-US" w:eastAsia="zh-CN" w:bidi="ar-SA"/>
    </w:rPr>
  </w:style>
  <w:style w:type="paragraph" w:customStyle="1" w:styleId="afffffffff7">
    <w:name w:val="表格五号"/>
    <w:basedOn w:val="a8"/>
    <w:qFormat/>
    <w:pPr>
      <w:adjustRightInd w:val="0"/>
      <w:snapToGrid w:val="0"/>
    </w:pPr>
    <w:rPr>
      <w:rFonts w:ascii="宋体" w:eastAsia="宋体" w:hAnsi="宋体" w:cs="Times New Roman"/>
      <w:szCs w:val="21"/>
    </w:rPr>
  </w:style>
  <w:style w:type="paragraph" w:customStyle="1" w:styleId="afffffffff8">
    <w:name w:val="表格字"/>
    <w:basedOn w:val="a8"/>
    <w:qFormat/>
    <w:pPr>
      <w:adjustRightInd w:val="0"/>
      <w:snapToGrid w:val="0"/>
    </w:pPr>
    <w:rPr>
      <w:rFonts w:ascii="黑体" w:eastAsia="宋体" w:hAnsi="宋体" w:cs="Times New Roman"/>
      <w:snapToGrid w:val="0"/>
      <w:kern w:val="0"/>
      <w:szCs w:val="24"/>
    </w:rPr>
  </w:style>
  <w:style w:type="character" w:customStyle="1" w:styleId="11CharChar">
    <w:name w:val="节标题 1.1 Char Char"/>
    <w:basedOn w:val="aa"/>
    <w:rPr>
      <w:rFonts w:ascii="Arial" w:eastAsia="黑体" w:hAnsi="Arial" w:cs="宋体"/>
      <w:b/>
      <w:kern w:val="2"/>
      <w:sz w:val="28"/>
      <w:szCs w:val="24"/>
      <w:lang w:val="en-US" w:eastAsia="zh-CN" w:bidi="ar-SA"/>
    </w:rPr>
  </w:style>
  <w:style w:type="character" w:customStyle="1" w:styleId="11CharChar1">
    <w:name w:val="节标题 1.1 Char Char1"/>
    <w:basedOn w:val="aa"/>
    <w:rPr>
      <w:rFonts w:ascii="Arial" w:eastAsia="黑体" w:hAnsi="Arial" w:cs="宋体"/>
      <w:b/>
      <w:kern w:val="2"/>
      <w:sz w:val="28"/>
      <w:szCs w:val="24"/>
      <w:lang w:val="en-US" w:eastAsia="zh-CN" w:bidi="ar-SA"/>
    </w:rPr>
  </w:style>
  <w:style w:type="character" w:customStyle="1" w:styleId="CharChar12">
    <w:name w:val="Char Char12"/>
    <w:basedOn w:val="aa"/>
    <w:rPr>
      <w:rFonts w:ascii="宋体" w:eastAsia="宋体" w:hAnsi="宋体" w:cs="宋体"/>
      <w:kern w:val="2"/>
      <w:sz w:val="28"/>
      <w:szCs w:val="24"/>
      <w:lang w:val="en-US" w:eastAsia="zh-CN" w:bidi="ar-SA"/>
    </w:rPr>
  </w:style>
  <w:style w:type="paragraph" w:customStyle="1" w:styleId="afffffffff9">
    <w:name w:val="表文字"/>
    <w:basedOn w:val="a8"/>
    <w:next w:val="a8"/>
    <w:qFormat/>
    <w:pPr>
      <w:jc w:val="center"/>
    </w:pPr>
    <w:rPr>
      <w:rFonts w:ascii="Times New Roman" w:eastAsia="宋体" w:hAnsi="Times New Roman" w:cs="Times New Roman"/>
      <w:sz w:val="24"/>
      <w:szCs w:val="21"/>
    </w:rPr>
  </w:style>
  <w:style w:type="paragraph" w:customStyle="1" w:styleId="afffffffffa">
    <w:name w:val="正文文字( 首段缩进两字）"/>
    <w:basedOn w:val="a8"/>
    <w:qFormat/>
    <w:pPr>
      <w:spacing w:line="360" w:lineRule="auto"/>
      <w:ind w:firstLineChars="200" w:firstLine="560"/>
    </w:pPr>
    <w:rPr>
      <w:rFonts w:ascii="宋体" w:eastAsia="华文中宋" w:hAnsi="Courier New" w:cs="Times New Roman"/>
      <w:sz w:val="28"/>
      <w:szCs w:val="20"/>
    </w:rPr>
  </w:style>
  <w:style w:type="paragraph" w:customStyle="1" w:styleId="CharCharChar1CharCharCharCharCharCharCharCharCharChar">
    <w:name w:val="Char Char Char1 Char Char Char Char Char Char Char Char Char Char"/>
    <w:basedOn w:val="a8"/>
    <w:qFormat/>
    <w:rPr>
      <w:rFonts w:ascii="Times New Roman" w:eastAsia="宋体" w:hAnsi="Times New Roman" w:cs="Times New Roman"/>
      <w:szCs w:val="24"/>
    </w:rPr>
  </w:style>
  <w:style w:type="paragraph" w:customStyle="1" w:styleId="afffffffffb">
    <w:name w:val="表格题"/>
    <w:basedOn w:val="affc"/>
    <w:qFormat/>
    <w:pPr>
      <w:ind w:firstLineChars="200" w:firstLine="200"/>
    </w:pPr>
    <w:rPr>
      <w:rFonts w:eastAsia="黑体"/>
      <w:sz w:val="24"/>
    </w:rPr>
  </w:style>
  <w:style w:type="character" w:customStyle="1" w:styleId="jinzhou21">
    <w:name w:val="jinzhou_21"/>
    <w:basedOn w:val="aa"/>
    <w:rPr>
      <w:rFonts w:ascii="宋体" w:eastAsia="宋体" w:hAnsi="宋体" w:cs="宋体"/>
      <w:color w:val="FFFFFF"/>
      <w:kern w:val="2"/>
      <w:sz w:val="18"/>
      <w:szCs w:val="18"/>
      <w:lang w:val="en-US" w:eastAsia="zh-CN" w:bidi="ar-SA"/>
    </w:rPr>
  </w:style>
  <w:style w:type="character" w:customStyle="1" w:styleId="CharChar17">
    <w:name w:val="Char Char17"/>
    <w:basedOn w:val="aa"/>
    <w:rPr>
      <w:rFonts w:ascii="宋体" w:eastAsia="宋体" w:hAnsi="宋体" w:cs="宋体"/>
      <w:kern w:val="2"/>
      <w:sz w:val="28"/>
      <w:szCs w:val="24"/>
      <w:lang w:val="en-US" w:eastAsia="zh-CN" w:bidi="ar-SA"/>
    </w:rPr>
  </w:style>
  <w:style w:type="character" w:customStyle="1" w:styleId="CharChar11">
    <w:name w:val="Char Char11"/>
    <w:basedOn w:val="aa"/>
    <w:rPr>
      <w:rFonts w:ascii="宋体" w:eastAsia="宋体" w:hAnsi="宋体" w:cs="宋体"/>
      <w:kern w:val="2"/>
      <w:sz w:val="18"/>
      <w:szCs w:val="18"/>
      <w:lang w:val="en-US" w:eastAsia="zh-CN" w:bidi="ar-SA"/>
    </w:rPr>
  </w:style>
  <w:style w:type="paragraph" w:customStyle="1" w:styleId="afffffffffc">
    <w:name w:val="正文段落"/>
    <w:basedOn w:val="a8"/>
    <w:qFormat/>
    <w:pPr>
      <w:spacing w:beforeLines="50" w:line="360" w:lineRule="auto"/>
      <w:ind w:firstLineChars="200" w:firstLine="480"/>
    </w:pPr>
    <w:rPr>
      <w:rFonts w:ascii="Times New Roman" w:eastAsia="宋体" w:hAnsi="Times New Roman" w:cs="Times New Roman"/>
      <w:kern w:val="0"/>
      <w:sz w:val="24"/>
      <w:szCs w:val="21"/>
    </w:rPr>
  </w:style>
  <w:style w:type="paragraph" w:customStyle="1" w:styleId="CharCharChar1CharCharCharCharCharChar1CharCharCharCharCharCharCharCharCharCharCharCharChar">
    <w:name w:val="Char Char Char1 Char Char Char Char Char Char1 Char Char Char Char Char Char Char Char Char Char Char Char Char"/>
    <w:basedOn w:val="a8"/>
    <w:qFormat/>
    <w:pPr>
      <w:spacing w:line="360" w:lineRule="auto"/>
      <w:ind w:firstLineChars="200" w:firstLine="200"/>
    </w:pPr>
    <w:rPr>
      <w:rFonts w:ascii="宋体" w:eastAsia="宋体" w:hAnsi="宋体" w:cs="宋体"/>
      <w:sz w:val="24"/>
      <w:szCs w:val="24"/>
    </w:rPr>
  </w:style>
  <w:style w:type="character" w:customStyle="1" w:styleId="CharChar1">
    <w:name w:val="表题注 Char Char"/>
    <w:basedOn w:val="aa"/>
    <w:rPr>
      <w:rFonts w:ascii="黑体" w:eastAsia="黑体" w:hAnsi="Arial" w:cs="宋体"/>
      <w:kern w:val="2"/>
      <w:sz w:val="21"/>
      <w:szCs w:val="24"/>
      <w:lang w:val="en-US" w:eastAsia="zh-CN" w:bidi="ar-SA"/>
    </w:rPr>
  </w:style>
  <w:style w:type="character" w:customStyle="1" w:styleId="affff0">
    <w:name w:val="脚注文本 字符"/>
    <w:basedOn w:val="aa"/>
    <w:link w:val="affff"/>
    <w:uiPriority w:val="99"/>
    <w:rPr>
      <w:rFonts w:ascii="Times New Roman" w:eastAsia="宋体" w:hAnsi="Times New Roman" w:cs="Times New Roman"/>
      <w:kern w:val="0"/>
      <w:sz w:val="18"/>
      <w:szCs w:val="18"/>
    </w:rPr>
  </w:style>
  <w:style w:type="paragraph" w:customStyle="1" w:styleId="afffffffffd">
    <w:name w:val="段落正文"/>
    <w:basedOn w:val="a8"/>
    <w:link w:val="Chare"/>
    <w:qFormat/>
    <w:pPr>
      <w:spacing w:line="360" w:lineRule="auto"/>
      <w:ind w:firstLineChars="200" w:firstLine="480"/>
    </w:pPr>
    <w:rPr>
      <w:rFonts w:ascii="Times New Roman" w:eastAsia="宋体" w:hAnsi="Times New Roman" w:cs="宋体"/>
      <w:kern w:val="0"/>
      <w:sz w:val="24"/>
      <w:szCs w:val="24"/>
    </w:rPr>
  </w:style>
  <w:style w:type="paragraph" w:customStyle="1" w:styleId="4TimesNewRoman78">
    <w:name w:val="样式 标题 4 + Times New Roman 段后: 7.8 磅"/>
    <w:basedOn w:val="41"/>
    <w:qFormat/>
    <w:pPr>
      <w:spacing w:before="120" w:after="120" w:line="360" w:lineRule="auto"/>
    </w:pPr>
    <w:rPr>
      <w:rFonts w:ascii="Times New Roman" w:eastAsia="宋体" w:hAnsi="Times New Roman" w:cs="宋体"/>
      <w:sz w:val="24"/>
      <w:szCs w:val="20"/>
    </w:rPr>
  </w:style>
  <w:style w:type="paragraph" w:customStyle="1" w:styleId="afffffffffe">
    <w:name w:val="段落"/>
    <w:basedOn w:val="a8"/>
    <w:link w:val="Charf"/>
    <w:qFormat/>
    <w:pPr>
      <w:spacing w:line="580" w:lineRule="exact"/>
      <w:ind w:firstLineChars="200" w:firstLine="794"/>
    </w:pPr>
    <w:rPr>
      <w:rFonts w:ascii="Times New Roman" w:eastAsia="宋体" w:hAnsi="Times New Roman" w:cs="Times New Roman"/>
      <w:spacing w:val="6"/>
      <w:sz w:val="28"/>
      <w:szCs w:val="32"/>
    </w:rPr>
  </w:style>
  <w:style w:type="character" w:customStyle="1" w:styleId="Charf">
    <w:name w:val="段落 Char"/>
    <w:basedOn w:val="aa"/>
    <w:link w:val="afffffffffe"/>
    <w:rPr>
      <w:rFonts w:ascii="Times New Roman" w:eastAsia="宋体" w:hAnsi="Times New Roman" w:cs="Times New Roman"/>
      <w:spacing w:val="6"/>
      <w:sz w:val="28"/>
      <w:szCs w:val="32"/>
    </w:rPr>
  </w:style>
  <w:style w:type="paragraph" w:customStyle="1" w:styleId="4b">
    <w:name w:val="官厅4"/>
    <w:basedOn w:val="a8"/>
    <w:qFormat/>
    <w:pPr>
      <w:spacing w:line="360" w:lineRule="auto"/>
      <w:ind w:firstLineChars="200" w:firstLine="480"/>
      <w:jc w:val="left"/>
    </w:pPr>
    <w:rPr>
      <w:rFonts w:ascii="Times New Roman" w:eastAsia="宋体" w:hAnsi="Times New Roman" w:cs="Times New Roman"/>
      <w:sz w:val="24"/>
      <w:szCs w:val="24"/>
    </w:rPr>
  </w:style>
  <w:style w:type="paragraph" w:customStyle="1" w:styleId="affffffffff">
    <w:name w:val="表格标题"/>
    <w:basedOn w:val="a8"/>
    <w:next w:val="a8"/>
    <w:qFormat/>
    <w:pPr>
      <w:adjustRightInd w:val="0"/>
      <w:snapToGrid w:val="0"/>
      <w:jc w:val="center"/>
    </w:pPr>
    <w:rPr>
      <w:rFonts w:ascii="Times New Roman" w:eastAsia="黑体" w:hAnsi="Times New Roman" w:cs="Times New Roman"/>
      <w:kern w:val="0"/>
      <w:sz w:val="24"/>
      <w:szCs w:val="24"/>
    </w:rPr>
  </w:style>
  <w:style w:type="character" w:customStyle="1" w:styleId="CharChar16">
    <w:name w:val="Char Char16"/>
    <w:basedOn w:val="aa"/>
    <w:rPr>
      <w:rFonts w:ascii="宋体" w:eastAsia="宋体" w:hAnsi="宋体" w:cs="宋体"/>
      <w:kern w:val="2"/>
      <w:sz w:val="28"/>
      <w:szCs w:val="24"/>
      <w:lang w:val="en-US" w:eastAsia="zh-CN" w:bidi="ar-SA"/>
    </w:rPr>
  </w:style>
  <w:style w:type="paragraph" w:customStyle="1" w:styleId="affffffffff0">
    <w:name w:val="小四号正文"/>
    <w:basedOn w:val="a8"/>
    <w:qFormat/>
    <w:pPr>
      <w:spacing w:line="312" w:lineRule="auto"/>
      <w:ind w:firstLineChars="200" w:firstLine="584"/>
    </w:pPr>
    <w:rPr>
      <w:rFonts w:ascii="宋体" w:eastAsia="宋体" w:hAnsi="Times New Roman" w:cs="Times New Roman"/>
      <w:bCs/>
      <w:spacing w:val="6"/>
      <w:sz w:val="28"/>
      <w:szCs w:val="28"/>
    </w:rPr>
  </w:style>
  <w:style w:type="paragraph" w:customStyle="1" w:styleId="affffffffff1">
    <w:name w:val="表格文字中"/>
    <w:basedOn w:val="a8"/>
    <w:qFormat/>
    <w:pPr>
      <w:snapToGrid w:val="0"/>
      <w:jc w:val="center"/>
    </w:pPr>
    <w:rPr>
      <w:rFonts w:ascii="Times New Roman" w:eastAsia="仿宋_GB2312" w:hAnsi="Times New Roman" w:cs="Times New Roman"/>
      <w:kern w:val="0"/>
      <w:sz w:val="18"/>
      <w:szCs w:val="18"/>
    </w:rPr>
  </w:style>
  <w:style w:type="paragraph" w:customStyle="1" w:styleId="5a">
    <w:name w:val="表文5中"/>
    <w:basedOn w:val="a8"/>
    <w:qFormat/>
    <w:pPr>
      <w:adjustRightInd w:val="0"/>
      <w:jc w:val="center"/>
      <w:textAlignment w:val="baseline"/>
    </w:pPr>
    <w:rPr>
      <w:rFonts w:ascii="Times New Roman" w:eastAsia="宋体" w:hAnsi="Times New Roman" w:cs="Times New Roman"/>
      <w:kern w:val="0"/>
      <w:szCs w:val="20"/>
    </w:rPr>
  </w:style>
  <w:style w:type="paragraph" w:customStyle="1" w:styleId="222">
    <w:name w:val="标题22"/>
    <w:basedOn w:val="21"/>
    <w:qFormat/>
    <w:pPr>
      <w:spacing w:before="0" w:after="0" w:line="360" w:lineRule="auto"/>
      <w:ind w:firstLineChars="200" w:firstLine="200"/>
    </w:pPr>
    <w:rPr>
      <w:rFonts w:ascii="宋体" w:eastAsia="宋体" w:hAnsi="宋体" w:cs="宋体"/>
      <w:spacing w:val="8"/>
      <w:kern w:val="0"/>
      <w:sz w:val="28"/>
      <w:szCs w:val="20"/>
    </w:rPr>
  </w:style>
  <w:style w:type="paragraph" w:customStyle="1" w:styleId="CM7">
    <w:name w:val="CM7"/>
    <w:basedOn w:val="a8"/>
    <w:next w:val="a8"/>
    <w:qFormat/>
    <w:pPr>
      <w:autoSpaceDE w:val="0"/>
      <w:autoSpaceDN w:val="0"/>
      <w:adjustRightInd w:val="0"/>
      <w:spacing w:line="331" w:lineRule="atLeast"/>
      <w:jc w:val="left"/>
    </w:pPr>
    <w:rPr>
      <w:rFonts w:ascii="ST Song" w:eastAsia="ST Song" w:hAnsi="Times New Roman" w:cs="Times New Roman"/>
      <w:kern w:val="0"/>
      <w:sz w:val="24"/>
      <w:szCs w:val="24"/>
    </w:rPr>
  </w:style>
  <w:style w:type="paragraph" w:customStyle="1" w:styleId="CM25">
    <w:name w:val="CM25"/>
    <w:basedOn w:val="a8"/>
    <w:next w:val="a8"/>
    <w:qFormat/>
    <w:pPr>
      <w:autoSpaceDE w:val="0"/>
      <w:autoSpaceDN w:val="0"/>
      <w:adjustRightInd w:val="0"/>
      <w:spacing w:after="738"/>
      <w:jc w:val="left"/>
    </w:pPr>
    <w:rPr>
      <w:rFonts w:ascii="ST Song" w:eastAsia="ST Song" w:hAnsi="Times New Roman" w:cs="Times New Roman"/>
      <w:kern w:val="0"/>
      <w:sz w:val="24"/>
      <w:szCs w:val="24"/>
    </w:rPr>
  </w:style>
  <w:style w:type="paragraph" w:customStyle="1" w:styleId="CM5">
    <w:name w:val="CM5"/>
    <w:basedOn w:val="a8"/>
    <w:next w:val="a8"/>
    <w:qFormat/>
    <w:pPr>
      <w:autoSpaceDE w:val="0"/>
      <w:autoSpaceDN w:val="0"/>
      <w:adjustRightInd w:val="0"/>
      <w:spacing w:line="331" w:lineRule="atLeast"/>
      <w:jc w:val="left"/>
    </w:pPr>
    <w:rPr>
      <w:rFonts w:ascii="Times New Roman" w:eastAsia="宋体" w:hAnsi="Times New Roman" w:cs="Times New Roman"/>
      <w:kern w:val="0"/>
      <w:sz w:val="24"/>
      <w:szCs w:val="24"/>
    </w:rPr>
  </w:style>
  <w:style w:type="paragraph" w:customStyle="1" w:styleId="ParaCharCharCharCharCharCharCharCharCharChar">
    <w:name w:val="默认段落字体 Para Char Char Char Char Char Char Char Char Char Char"/>
    <w:basedOn w:val="31"/>
    <w:qFormat/>
    <w:pPr>
      <w:tabs>
        <w:tab w:val="left" w:pos="360"/>
        <w:tab w:val="left" w:pos="900"/>
      </w:tabs>
      <w:snapToGrid w:val="0"/>
      <w:spacing w:before="120" w:after="120" w:line="360" w:lineRule="auto"/>
      <w:ind w:leftChars="-12" w:left="542" w:firstLineChars="200" w:firstLine="480"/>
      <w:jc w:val="left"/>
    </w:pPr>
    <w:rPr>
      <w:rFonts w:ascii="Times New Roman" w:eastAsia="黑体" w:hAnsi="Times New Roman" w:cs="Times New Roman"/>
      <w:b w:val="0"/>
      <w:bCs w:val="0"/>
      <w:snapToGrid w:val="0"/>
      <w:sz w:val="28"/>
      <w:szCs w:val="24"/>
    </w:rPr>
  </w:style>
  <w:style w:type="paragraph" w:customStyle="1" w:styleId="310">
    <w:name w:val="正文文本缩进 31"/>
    <w:basedOn w:val="a8"/>
    <w:qFormat/>
    <w:pPr>
      <w:overflowPunct w:val="0"/>
      <w:autoSpaceDE w:val="0"/>
      <w:autoSpaceDN w:val="0"/>
      <w:adjustRightInd w:val="0"/>
      <w:ind w:firstLine="720"/>
      <w:textAlignment w:val="baseline"/>
    </w:pPr>
    <w:rPr>
      <w:rFonts w:ascii="宋体" w:eastAsia="宋体" w:hAnsi="Times New Roman" w:cs="Times New Roman"/>
      <w:sz w:val="28"/>
      <w:szCs w:val="20"/>
    </w:rPr>
  </w:style>
  <w:style w:type="character" w:customStyle="1" w:styleId="HTML0">
    <w:name w:val="HTML 地址 字符"/>
    <w:basedOn w:val="aa"/>
    <w:link w:val="HTML"/>
    <w:rPr>
      <w:rFonts w:ascii="Times New Roman" w:eastAsia="宋体" w:hAnsi="Times New Roman" w:cs="Times New Roman"/>
      <w:i/>
      <w:iCs/>
      <w:kern w:val="0"/>
      <w:sz w:val="24"/>
      <w:szCs w:val="20"/>
    </w:rPr>
  </w:style>
  <w:style w:type="character" w:customStyle="1" w:styleId="HTML2">
    <w:name w:val="HTML 预设格式 字符"/>
    <w:basedOn w:val="aa"/>
    <w:link w:val="HTML1"/>
    <w:rPr>
      <w:rFonts w:ascii="Courier New" w:eastAsia="宋体" w:hAnsi="Courier New" w:cs="Courier New"/>
      <w:kern w:val="0"/>
      <w:sz w:val="20"/>
      <w:szCs w:val="20"/>
    </w:rPr>
  </w:style>
  <w:style w:type="character" w:customStyle="1" w:styleId="aff5">
    <w:name w:val="称呼 字符"/>
    <w:basedOn w:val="aa"/>
    <w:link w:val="aff4"/>
    <w:rPr>
      <w:rFonts w:ascii="Times New Roman" w:eastAsia="宋体" w:hAnsi="Times New Roman" w:cs="Times New Roman"/>
      <w:kern w:val="0"/>
      <w:sz w:val="24"/>
      <w:szCs w:val="20"/>
    </w:rPr>
  </w:style>
  <w:style w:type="character" w:customStyle="1" w:styleId="afc">
    <w:name w:val="电子邮件签名 字符"/>
    <w:basedOn w:val="aa"/>
    <w:link w:val="afb"/>
    <w:rPr>
      <w:rFonts w:ascii="Times New Roman" w:eastAsia="宋体" w:hAnsi="Times New Roman" w:cs="Times New Roman"/>
      <w:kern w:val="0"/>
      <w:sz w:val="24"/>
      <w:szCs w:val="20"/>
    </w:rPr>
  </w:style>
  <w:style w:type="character" w:customStyle="1" w:styleId="af8">
    <w:name w:val="宏文本 字符"/>
    <w:basedOn w:val="aa"/>
    <w:link w:val="af7"/>
    <w:semiHidden/>
    <w:rPr>
      <w:rFonts w:ascii="Courier New" w:eastAsia="宋体" w:hAnsi="Courier New" w:cs="Courier New"/>
      <w:kern w:val="0"/>
      <w:sz w:val="24"/>
      <w:szCs w:val="24"/>
    </w:rPr>
  </w:style>
  <w:style w:type="character" w:customStyle="1" w:styleId="aff7">
    <w:name w:val="结束语 字符"/>
    <w:basedOn w:val="aa"/>
    <w:link w:val="aff6"/>
    <w:rPr>
      <w:rFonts w:ascii="Times New Roman" w:eastAsia="宋体" w:hAnsi="Times New Roman" w:cs="Times New Roman"/>
      <w:kern w:val="0"/>
      <w:sz w:val="24"/>
      <w:szCs w:val="20"/>
    </w:rPr>
  </w:style>
  <w:style w:type="character" w:customStyle="1" w:styleId="afffa">
    <w:name w:val="签名 字符"/>
    <w:basedOn w:val="aa"/>
    <w:link w:val="afff9"/>
    <w:rPr>
      <w:rFonts w:ascii="Times New Roman" w:eastAsia="宋体" w:hAnsi="Times New Roman" w:cs="Times New Roman"/>
      <w:kern w:val="0"/>
      <w:sz w:val="24"/>
      <w:szCs w:val="20"/>
    </w:rPr>
  </w:style>
  <w:style w:type="character" w:customStyle="1" w:styleId="afff1">
    <w:name w:val="尾注文本 字符"/>
    <w:basedOn w:val="aa"/>
    <w:link w:val="afff0"/>
    <w:rPr>
      <w:rFonts w:ascii="Times New Roman" w:eastAsia="宋体" w:hAnsi="Times New Roman" w:cs="Times New Roman"/>
      <w:kern w:val="0"/>
      <w:sz w:val="24"/>
      <w:szCs w:val="20"/>
    </w:rPr>
  </w:style>
  <w:style w:type="character" w:customStyle="1" w:styleId="affff3">
    <w:name w:val="信息标题 字符"/>
    <w:basedOn w:val="aa"/>
    <w:link w:val="affff2"/>
    <w:rPr>
      <w:rFonts w:ascii="Arial" w:eastAsia="宋体" w:hAnsi="Arial" w:cs="Arial"/>
      <w:kern w:val="0"/>
      <w:sz w:val="24"/>
      <w:szCs w:val="24"/>
      <w:shd w:val="pct20" w:color="auto" w:fill="auto"/>
    </w:rPr>
  </w:style>
  <w:style w:type="character" w:customStyle="1" w:styleId="afa">
    <w:name w:val="注释标题 字符"/>
    <w:basedOn w:val="aa"/>
    <w:link w:val="af9"/>
    <w:rPr>
      <w:rFonts w:ascii="Times New Roman" w:eastAsia="宋体" w:hAnsi="Times New Roman" w:cs="Times New Roman"/>
      <w:kern w:val="0"/>
      <w:sz w:val="24"/>
      <w:szCs w:val="20"/>
    </w:rPr>
  </w:style>
  <w:style w:type="character" w:customStyle="1" w:styleId="Chare">
    <w:name w:val="段落正文 Char"/>
    <w:basedOn w:val="aa"/>
    <w:link w:val="afffffffffd"/>
    <w:rPr>
      <w:rFonts w:ascii="Times New Roman" w:eastAsia="宋体" w:hAnsi="Times New Roman" w:cs="宋体"/>
      <w:kern w:val="0"/>
      <w:sz w:val="24"/>
      <w:szCs w:val="24"/>
    </w:rPr>
  </w:style>
  <w:style w:type="table" w:customStyle="1" w:styleId="3f2">
    <w:name w:val="网格型3"/>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2ff">
    <w:name w:val="表格文字2"/>
    <w:basedOn w:val="a8"/>
    <w:link w:val="2Char1"/>
    <w:qFormat/>
    <w:pPr>
      <w:tabs>
        <w:tab w:val="left" w:pos="277"/>
        <w:tab w:val="left" w:pos="600"/>
        <w:tab w:val="left" w:pos="780"/>
        <w:tab w:val="left" w:pos="2517"/>
      </w:tabs>
      <w:adjustRightInd w:val="0"/>
      <w:spacing w:before="60"/>
      <w:jc w:val="center"/>
      <w:textAlignment w:val="baseline"/>
    </w:pPr>
    <w:rPr>
      <w:rFonts w:ascii="Times New Roman" w:eastAsia="宋体" w:hAnsi="Times New Roman" w:cs="Times New Roman"/>
      <w:kern w:val="0"/>
      <w:szCs w:val="21"/>
    </w:rPr>
  </w:style>
  <w:style w:type="paragraph" w:customStyle="1" w:styleId="CharCharCharChar">
    <w:name w:val="Char Char Char Char"/>
    <w:basedOn w:val="a8"/>
    <w:qFormat/>
    <w:rPr>
      <w:rFonts w:ascii="Times New Roman" w:eastAsia="宋体" w:hAnsi="Times New Roman" w:cs="Times New Roman"/>
      <w:szCs w:val="24"/>
    </w:rPr>
  </w:style>
  <w:style w:type="paragraph" w:customStyle="1" w:styleId="2TimesNewRoman">
    <w:name w:val="样式 标题 2 + Times New Roman 四号 非加粗"/>
    <w:basedOn w:val="21"/>
    <w:qFormat/>
    <w:pPr>
      <w:spacing w:beforeLines="100" w:after="120" w:line="360" w:lineRule="auto"/>
    </w:pPr>
    <w:rPr>
      <w:rFonts w:ascii="Times New Roman" w:eastAsia="黑体" w:hAnsi="Times New Roman" w:cs="Times New Roman"/>
      <w:b w:val="0"/>
      <w:bCs w:val="0"/>
      <w:sz w:val="30"/>
      <w:szCs w:val="30"/>
    </w:rPr>
  </w:style>
  <w:style w:type="table" w:customStyle="1" w:styleId="4c">
    <w:name w:val="网格型4"/>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1CharCharCharCharCharCharChar">
    <w:name w:val="Char Char Char Char Char Char Char Char Char Char Char Char Char Char Char1 Char Char Char Char Char Char Char"/>
    <w:basedOn w:val="a8"/>
    <w:qFormat/>
    <w:pPr>
      <w:tabs>
        <w:tab w:val="left" w:pos="360"/>
      </w:tabs>
      <w:snapToGrid w:val="0"/>
      <w:spacing w:line="360" w:lineRule="auto"/>
      <w:ind w:left="360" w:hanging="360"/>
    </w:pPr>
    <w:rPr>
      <w:rFonts w:ascii="宋体" w:eastAsia="宋体" w:hAnsi="宋体" w:cs="宋体"/>
      <w:sz w:val="24"/>
      <w:szCs w:val="24"/>
    </w:rPr>
  </w:style>
  <w:style w:type="table" w:customStyle="1" w:styleId="1f1">
    <w:name w:val="专业网格1"/>
    <w:basedOn w:val="ab"/>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hang">
    <w:name w:val="zhang正文"/>
    <w:basedOn w:val="a8"/>
    <w:qFormat/>
    <w:pPr>
      <w:autoSpaceDE w:val="0"/>
      <w:autoSpaceDN w:val="0"/>
      <w:adjustRightInd w:val="0"/>
      <w:snapToGrid w:val="0"/>
      <w:spacing w:line="360" w:lineRule="auto"/>
      <w:ind w:firstLine="539"/>
      <w:textAlignment w:val="baseline"/>
    </w:pPr>
    <w:rPr>
      <w:rFonts w:ascii="Times New Roman" w:eastAsia="宋体" w:hAnsi="Times New Roman" w:cs="Times New Roman"/>
      <w:kern w:val="0"/>
      <w:sz w:val="24"/>
      <w:szCs w:val="20"/>
    </w:rPr>
  </w:style>
  <w:style w:type="character" w:customStyle="1" w:styleId="3Char">
    <w:name w:val="标题3 Char"/>
    <w:basedOn w:val="aa"/>
    <w:link w:val="3f3"/>
    <w:rPr>
      <w:rFonts w:ascii="Times New Roman" w:hAnsi="Times New Roman"/>
      <w:b/>
      <w:bCs/>
      <w:sz w:val="28"/>
      <w:szCs w:val="28"/>
    </w:rPr>
  </w:style>
  <w:style w:type="paragraph" w:customStyle="1" w:styleId="3f3">
    <w:name w:val="标题3"/>
    <w:basedOn w:val="31"/>
    <w:link w:val="3Char"/>
    <w:qFormat/>
    <w:rPr>
      <w:rFonts w:ascii="Times New Roman" w:hAnsi="Times New Roman"/>
      <w:sz w:val="28"/>
      <w:szCs w:val="28"/>
    </w:rPr>
  </w:style>
  <w:style w:type="paragraph" w:customStyle="1" w:styleId="affffffffff2">
    <w:name w:val="苗正文"/>
    <w:basedOn w:val="a8"/>
    <w:qFormat/>
    <w:pPr>
      <w:spacing w:line="360" w:lineRule="auto"/>
      <w:ind w:firstLineChars="200" w:firstLine="560"/>
      <w:jc w:val="left"/>
    </w:pPr>
    <w:rPr>
      <w:rFonts w:ascii="Times New Roman" w:eastAsia="宋体" w:hAnsi="Times New Roman" w:cs="宋体"/>
      <w:sz w:val="28"/>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8"/>
    <w:qFormat/>
    <w:pPr>
      <w:spacing w:line="360" w:lineRule="auto"/>
      <w:ind w:firstLineChars="200" w:firstLine="200"/>
    </w:pPr>
    <w:rPr>
      <w:rFonts w:ascii="宋体" w:eastAsia="宋体" w:hAnsi="宋体" w:cs="宋体"/>
      <w:sz w:val="24"/>
      <w:szCs w:val="24"/>
    </w:rPr>
  </w:style>
  <w:style w:type="paragraph" w:customStyle="1" w:styleId="2ff0">
    <w:name w:val="表格2"/>
    <w:basedOn w:val="a8"/>
    <w:link w:val="2Char2"/>
    <w:qFormat/>
    <w:pPr>
      <w:spacing w:afterLines="25" w:line="280" w:lineRule="exact"/>
      <w:ind w:left="-57" w:right="-57"/>
      <w:jc w:val="center"/>
    </w:pPr>
    <w:rPr>
      <w:rFonts w:ascii="宋体" w:eastAsia="宋体" w:hAnsi="Calibri" w:cs="Times New Roman"/>
      <w:szCs w:val="20"/>
    </w:rPr>
  </w:style>
  <w:style w:type="paragraph" w:customStyle="1" w:styleId="TOC1">
    <w:name w:val="TOC 标题1"/>
    <w:basedOn w:val="11"/>
    <w:next w:val="a8"/>
    <w:uiPriority w:val="39"/>
    <w:qFormat/>
    <w:pPr>
      <w:widowControl/>
      <w:spacing w:before="480" w:after="0" w:line="276" w:lineRule="auto"/>
      <w:jc w:val="left"/>
      <w:outlineLvl w:val="9"/>
    </w:pPr>
    <w:rPr>
      <w:rFonts w:ascii="Cambria" w:eastAsia="宋体" w:hAnsi="Cambria" w:cs="Times New Roman"/>
      <w:color w:val="365F91"/>
      <w:kern w:val="0"/>
      <w:szCs w:val="28"/>
    </w:rPr>
  </w:style>
  <w:style w:type="paragraph" w:customStyle="1" w:styleId="xl23">
    <w:name w:val="xl23"/>
    <w:basedOn w:val="a8"/>
    <w:qFormat/>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24"/>
      <w:szCs w:val="24"/>
    </w:rPr>
  </w:style>
  <w:style w:type="paragraph" w:styleId="affffffffff3">
    <w:name w:val="No Spacing"/>
    <w:link w:val="affffffffff4"/>
    <w:uiPriority w:val="1"/>
    <w:qFormat/>
    <w:pPr>
      <w:widowControl w:val="0"/>
      <w:ind w:firstLineChars="200" w:firstLine="560"/>
      <w:jc w:val="both"/>
    </w:pPr>
    <w:rPr>
      <w:rFonts w:ascii="Calibri" w:eastAsia="宋体" w:hAnsi="Calibri" w:cs="Times New Roman"/>
      <w:kern w:val="2"/>
      <w:sz w:val="28"/>
      <w:szCs w:val="28"/>
    </w:rPr>
  </w:style>
  <w:style w:type="table" w:customStyle="1" w:styleId="1f2">
    <w:name w:val="浅色底纹1"/>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1CharCharChar">
    <w:name w:val="Char1 Char Char Char"/>
    <w:basedOn w:val="a8"/>
    <w:qFormat/>
    <w:rPr>
      <w:rFonts w:ascii="Times New Roman" w:eastAsia="宋体" w:hAnsi="Times New Roman" w:cs="Times New Roman"/>
      <w:spacing w:val="20"/>
      <w:sz w:val="28"/>
      <w:szCs w:val="21"/>
    </w:rPr>
  </w:style>
  <w:style w:type="character" w:customStyle="1" w:styleId="2Char0">
    <w:name w:val="样式2 Char"/>
    <w:link w:val="2fd"/>
    <w:rPr>
      <w:rFonts w:ascii="Times New Roman" w:eastAsia="宋体" w:hAnsi="Times New Roman" w:cs="Times New Roman"/>
      <w:kern w:val="0"/>
      <w:sz w:val="28"/>
      <w:szCs w:val="20"/>
    </w:rPr>
  </w:style>
  <w:style w:type="paragraph" w:customStyle="1" w:styleId="212">
    <w:name w:val="样式 首行缩进:  2 字符1"/>
    <w:basedOn w:val="a8"/>
    <w:qFormat/>
    <w:pPr>
      <w:spacing w:line="460" w:lineRule="exact"/>
      <w:ind w:firstLineChars="200" w:firstLine="200"/>
    </w:pPr>
    <w:rPr>
      <w:rFonts w:ascii="Times New Roman" w:eastAsia="仿宋_GB2312" w:hAnsi="Times New Roman" w:cs="宋体"/>
      <w:sz w:val="28"/>
      <w:szCs w:val="20"/>
    </w:rPr>
  </w:style>
  <w:style w:type="paragraph" w:customStyle="1" w:styleId="CM41">
    <w:name w:val="CM41"/>
    <w:basedOn w:val="Default"/>
    <w:next w:val="Default"/>
    <w:qFormat/>
    <w:pPr>
      <w:spacing w:after="135"/>
    </w:pPr>
    <w:rPr>
      <w:rFonts w:ascii="宋体" w:eastAsia="宋体" w:hAnsi="Times New Roman" w:cs="Times New Roman"/>
      <w:color w:val="auto"/>
    </w:rPr>
  </w:style>
  <w:style w:type="paragraph" w:customStyle="1" w:styleId="CM50">
    <w:name w:val="CM50"/>
    <w:basedOn w:val="Default"/>
    <w:next w:val="Default"/>
    <w:qFormat/>
    <w:pPr>
      <w:spacing w:after="440"/>
    </w:pPr>
    <w:rPr>
      <w:rFonts w:ascii="宋体" w:eastAsia="宋体" w:hAnsi="Times New Roman" w:cs="宋体"/>
      <w:color w:val="auto"/>
    </w:rPr>
  </w:style>
  <w:style w:type="paragraph" w:customStyle="1" w:styleId="CM30">
    <w:name w:val="CM30"/>
    <w:basedOn w:val="a8"/>
    <w:next w:val="a8"/>
    <w:qFormat/>
    <w:pPr>
      <w:autoSpaceDE w:val="0"/>
      <w:autoSpaceDN w:val="0"/>
      <w:adjustRightInd w:val="0"/>
      <w:spacing w:after="143"/>
      <w:jc w:val="left"/>
    </w:pPr>
    <w:rPr>
      <w:rFonts w:ascii="宋体" w:eastAsia="宋体" w:hAnsi="Times New Roman" w:cs="宋体"/>
      <w:kern w:val="0"/>
      <w:sz w:val="24"/>
      <w:szCs w:val="24"/>
    </w:rPr>
  </w:style>
  <w:style w:type="paragraph" w:customStyle="1" w:styleId="CM33">
    <w:name w:val="CM33"/>
    <w:basedOn w:val="Default"/>
    <w:next w:val="Default"/>
    <w:qFormat/>
    <w:pPr>
      <w:spacing w:after="283"/>
    </w:pPr>
    <w:rPr>
      <w:rFonts w:ascii="宋体" w:eastAsia="宋体" w:hAnsi="Times New Roman" w:cs="Times New Roman"/>
      <w:color w:val="auto"/>
    </w:rPr>
  </w:style>
  <w:style w:type="paragraph" w:customStyle="1" w:styleId="1f3">
    <w:name w:val="修订1"/>
    <w:hidden/>
    <w:uiPriority w:val="99"/>
    <w:semiHidden/>
    <w:rPr>
      <w:rFonts w:ascii="Calibri" w:eastAsia="宋体" w:hAnsi="Calibri" w:cs="Times New Roman"/>
      <w:kern w:val="2"/>
      <w:sz w:val="28"/>
      <w:szCs w:val="28"/>
    </w:rPr>
  </w:style>
  <w:style w:type="paragraph" w:customStyle="1" w:styleId="2ff1">
    <w:name w:val="标题2"/>
    <w:basedOn w:val="21"/>
    <w:qFormat/>
    <w:pPr>
      <w:spacing w:line="415" w:lineRule="auto"/>
    </w:pPr>
    <w:rPr>
      <w:rFonts w:ascii="Times New Roman" w:eastAsia="宋体" w:hAnsi="Times New Roman" w:cs="Times New Roman"/>
      <w:szCs w:val="28"/>
    </w:rPr>
  </w:style>
  <w:style w:type="paragraph" w:customStyle="1" w:styleId="CharCharCharCharCharCharCharCharCharCharCharCharCharCharCharCharCharCharChar">
    <w:name w:val="Char Char Char Char Char Char Char Char Char Char Char Char Char Char Char Char Char Char Char"/>
    <w:basedOn w:val="a8"/>
    <w:qFormat/>
    <w:pPr>
      <w:tabs>
        <w:tab w:val="left" w:pos="907"/>
      </w:tabs>
      <w:ind w:left="907" w:hanging="453"/>
    </w:pPr>
    <w:rPr>
      <w:rFonts w:ascii="Times New Roman" w:eastAsia="宋体" w:hAnsi="Times New Roman" w:cs="Times New Roman"/>
      <w:sz w:val="24"/>
      <w:szCs w:val="20"/>
    </w:rPr>
  </w:style>
  <w:style w:type="paragraph" w:customStyle="1" w:styleId="320">
    <w:name w:val="样式32"/>
    <w:basedOn w:val="a8"/>
    <w:link w:val="32Char"/>
    <w:qFormat/>
    <w:pPr>
      <w:autoSpaceDE w:val="0"/>
      <w:autoSpaceDN w:val="0"/>
      <w:adjustRightInd w:val="0"/>
      <w:spacing w:line="440" w:lineRule="exact"/>
      <w:ind w:firstLineChars="200" w:firstLine="480"/>
    </w:pPr>
    <w:rPr>
      <w:rFonts w:ascii="Calibri" w:eastAsia="宋体" w:hAnsi="Calibri" w:cs="Arial"/>
      <w:snapToGrid w:val="0"/>
      <w:kern w:val="0"/>
      <w:sz w:val="24"/>
      <w:szCs w:val="24"/>
    </w:rPr>
  </w:style>
  <w:style w:type="character" w:customStyle="1" w:styleId="32Char">
    <w:name w:val="样式32 Char"/>
    <w:link w:val="320"/>
    <w:rPr>
      <w:rFonts w:ascii="Calibri" w:eastAsia="宋体" w:hAnsi="Calibri" w:cs="Arial"/>
      <w:snapToGrid w:val="0"/>
      <w:kern w:val="0"/>
      <w:sz w:val="24"/>
      <w:szCs w:val="24"/>
    </w:rPr>
  </w:style>
  <w:style w:type="paragraph" w:customStyle="1" w:styleId="1Char0">
    <w:name w:val="1 Char"/>
    <w:basedOn w:val="a8"/>
    <w:rPr>
      <w:rFonts w:ascii="Times New Roman" w:eastAsia="宋体" w:hAnsi="Times New Roman" w:cs="Times New Roman"/>
      <w:szCs w:val="24"/>
    </w:rPr>
  </w:style>
  <w:style w:type="paragraph" w:customStyle="1" w:styleId="010">
    <w:name w:val="正文01"/>
    <w:basedOn w:val="a8"/>
    <w:link w:val="01Char"/>
    <w:qFormat/>
    <w:pPr>
      <w:spacing w:before="60" w:line="460" w:lineRule="exact"/>
      <w:ind w:firstLineChars="200" w:firstLine="200"/>
    </w:pPr>
    <w:rPr>
      <w:rFonts w:ascii="Times New Roman" w:eastAsia="宋体" w:hAnsi="Times New Roman" w:cs="Times New Roman"/>
      <w:sz w:val="24"/>
      <w:szCs w:val="24"/>
    </w:rPr>
  </w:style>
  <w:style w:type="character" w:customStyle="1" w:styleId="01Char">
    <w:name w:val="正文01 Char"/>
    <w:basedOn w:val="aa"/>
    <w:link w:val="010"/>
    <w:rPr>
      <w:rFonts w:ascii="Times New Roman" w:eastAsia="宋体" w:hAnsi="Times New Roman" w:cs="Times New Roman"/>
      <w:sz w:val="24"/>
      <w:szCs w:val="24"/>
    </w:rPr>
  </w:style>
  <w:style w:type="paragraph" w:customStyle="1" w:styleId="1f4">
    <w:name w:val="1级标题"/>
    <w:basedOn w:val="a8"/>
    <w:pPr>
      <w:spacing w:before="60" w:line="460" w:lineRule="exact"/>
      <w:outlineLvl w:val="0"/>
    </w:pPr>
    <w:rPr>
      <w:rFonts w:ascii="Times New Roman" w:eastAsia="宋体" w:hAnsi="Times New Roman" w:cs="Times New Roman"/>
      <w:b/>
      <w:sz w:val="32"/>
      <w:szCs w:val="24"/>
    </w:rPr>
  </w:style>
  <w:style w:type="paragraph" w:customStyle="1" w:styleId="2ff2">
    <w:name w:val="2级标题"/>
    <w:basedOn w:val="a8"/>
    <w:qFormat/>
    <w:pPr>
      <w:spacing w:before="60" w:line="460" w:lineRule="exact"/>
      <w:outlineLvl w:val="1"/>
    </w:pPr>
    <w:rPr>
      <w:rFonts w:ascii="Times New Roman" w:eastAsia="宋体" w:hAnsi="Times New Roman" w:cs="Times New Roman"/>
      <w:b/>
      <w:sz w:val="28"/>
      <w:szCs w:val="24"/>
    </w:rPr>
  </w:style>
  <w:style w:type="character" w:customStyle="1" w:styleId="Char20">
    <w:name w:val="表格标题 Char2"/>
    <w:basedOn w:val="aa"/>
    <w:rPr>
      <w:rFonts w:eastAsia="宋体"/>
      <w:kern w:val="2"/>
      <w:sz w:val="24"/>
      <w:szCs w:val="24"/>
      <w:lang w:val="en-US" w:eastAsia="zh-CN" w:bidi="ar-SA"/>
    </w:rPr>
  </w:style>
  <w:style w:type="paragraph" w:customStyle="1" w:styleId="affffffffff5">
    <w:name w:val="三级标题"/>
    <w:basedOn w:val="a8"/>
    <w:link w:val="Charf0"/>
    <w:qFormat/>
    <w:pPr>
      <w:spacing w:before="300" w:line="460" w:lineRule="exact"/>
      <w:outlineLvl w:val="2"/>
    </w:pPr>
    <w:rPr>
      <w:rFonts w:ascii="Times New Roman" w:eastAsia="宋体" w:hAnsi="Times New Roman" w:cs="Times New Roman"/>
      <w:b/>
      <w:snapToGrid w:val="0"/>
      <w:color w:val="000000"/>
      <w:kern w:val="0"/>
      <w:sz w:val="24"/>
      <w:szCs w:val="24"/>
    </w:rPr>
  </w:style>
  <w:style w:type="character" w:customStyle="1" w:styleId="Charf0">
    <w:name w:val="三级标题 Char"/>
    <w:basedOn w:val="01Char"/>
    <w:link w:val="affffffffff5"/>
    <w:rPr>
      <w:rFonts w:ascii="Times New Roman" w:eastAsia="宋体" w:hAnsi="Times New Roman" w:cs="Times New Roman"/>
      <w:b/>
      <w:snapToGrid w:val="0"/>
      <w:color w:val="000000"/>
      <w:kern w:val="0"/>
      <w:sz w:val="24"/>
      <w:szCs w:val="24"/>
    </w:rPr>
  </w:style>
  <w:style w:type="paragraph" w:customStyle="1" w:styleId="affffffffff6">
    <w:name w:val="河石管道 表格正文"/>
    <w:qFormat/>
    <w:pPr>
      <w:widowControl w:val="0"/>
      <w:adjustRightInd w:val="0"/>
      <w:snapToGrid w:val="0"/>
      <w:spacing w:line="320" w:lineRule="exact"/>
      <w:ind w:rightChars="50" w:right="120"/>
      <w:jc w:val="both"/>
    </w:pPr>
    <w:rPr>
      <w:rFonts w:ascii="Times New Roman" w:eastAsia="宋体" w:hAnsi="Times New Roman" w:cs="Times New Roman"/>
      <w:kern w:val="2"/>
      <w:sz w:val="21"/>
      <w:szCs w:val="21"/>
    </w:rPr>
  </w:style>
  <w:style w:type="paragraph" w:customStyle="1" w:styleId="affffffffff7">
    <w:name w:val="河石管道 表头"/>
    <w:qFormat/>
    <w:pPr>
      <w:widowControl w:val="0"/>
      <w:jc w:val="center"/>
    </w:pPr>
    <w:rPr>
      <w:rFonts w:ascii="Times New Roman" w:eastAsia="宋体" w:hAnsi="Times New Roman" w:cs="Times New Roman"/>
      <w:b/>
      <w:bCs/>
      <w:snapToGrid w:val="0"/>
      <w:kern w:val="28"/>
      <w:sz w:val="21"/>
      <w:szCs w:val="21"/>
    </w:rPr>
  </w:style>
  <w:style w:type="character" w:customStyle="1" w:styleId="Char7">
    <w:name w:val="表格正文 Char"/>
    <w:basedOn w:val="aa"/>
    <w:link w:val="afffffff9"/>
    <w:rPr>
      <w:rFonts w:ascii="Times New Roman" w:eastAsia="宋体" w:hAnsi="Times New Roman" w:cs="Times New Roman"/>
      <w:szCs w:val="24"/>
    </w:rPr>
  </w:style>
  <w:style w:type="paragraph" w:customStyle="1" w:styleId="13">
    <w:name w:val="样式13"/>
    <w:basedOn w:val="a8"/>
    <w:qFormat/>
    <w:pPr>
      <w:numPr>
        <w:numId w:val="12"/>
      </w:numPr>
      <w:adjustRightInd w:val="0"/>
      <w:spacing w:before="360" w:after="360" w:line="580" w:lineRule="atLeast"/>
      <w:ind w:firstLine="0"/>
      <w:jc w:val="center"/>
      <w:textAlignment w:val="baseline"/>
      <w:outlineLvl w:val="0"/>
    </w:pPr>
    <w:rPr>
      <w:rFonts w:ascii="Arial" w:eastAsia="黑体" w:hAnsi="Arial" w:cs="Arial"/>
      <w:kern w:val="0"/>
      <w:sz w:val="32"/>
      <w:szCs w:val="20"/>
    </w:rPr>
  </w:style>
  <w:style w:type="paragraph" w:customStyle="1" w:styleId="23">
    <w:name w:val="样式23"/>
    <w:basedOn w:val="a8"/>
    <w:qFormat/>
    <w:pPr>
      <w:numPr>
        <w:ilvl w:val="1"/>
        <w:numId w:val="12"/>
      </w:numPr>
      <w:tabs>
        <w:tab w:val="clear" w:pos="840"/>
        <w:tab w:val="left" w:pos="720"/>
      </w:tabs>
      <w:adjustRightInd w:val="0"/>
      <w:spacing w:before="360" w:after="120" w:line="580" w:lineRule="atLeast"/>
      <w:ind w:left="839" w:hanging="839"/>
      <w:textAlignment w:val="baseline"/>
      <w:outlineLvl w:val="1"/>
    </w:pPr>
    <w:rPr>
      <w:rFonts w:ascii="Arial" w:eastAsia="黑体" w:hAnsi="Arial" w:cs="Arial"/>
      <w:kern w:val="0"/>
      <w:sz w:val="28"/>
      <w:szCs w:val="20"/>
    </w:rPr>
  </w:style>
  <w:style w:type="paragraph" w:customStyle="1" w:styleId="24">
    <w:name w:val="样式24"/>
    <w:basedOn w:val="a8"/>
    <w:qFormat/>
    <w:pPr>
      <w:numPr>
        <w:ilvl w:val="2"/>
        <w:numId w:val="12"/>
      </w:numPr>
      <w:adjustRightInd w:val="0"/>
      <w:spacing w:before="120" w:after="120" w:line="580" w:lineRule="atLeast"/>
      <w:ind w:firstLine="0"/>
      <w:textAlignment w:val="baseline"/>
      <w:outlineLvl w:val="2"/>
    </w:pPr>
    <w:rPr>
      <w:rFonts w:ascii="Arial" w:eastAsia="黑体" w:hAnsi="Arial" w:cs="Arial"/>
      <w:kern w:val="0"/>
      <w:sz w:val="28"/>
      <w:szCs w:val="20"/>
    </w:rPr>
  </w:style>
  <w:style w:type="paragraph" w:customStyle="1" w:styleId="25">
    <w:name w:val="样式25"/>
    <w:basedOn w:val="a8"/>
    <w:qFormat/>
    <w:pPr>
      <w:numPr>
        <w:ilvl w:val="3"/>
        <w:numId w:val="12"/>
      </w:numPr>
      <w:adjustRightInd w:val="0"/>
      <w:spacing w:before="120" w:after="120" w:line="580" w:lineRule="atLeast"/>
      <w:ind w:firstLine="0"/>
      <w:textAlignment w:val="baseline"/>
      <w:outlineLvl w:val="3"/>
    </w:pPr>
    <w:rPr>
      <w:rFonts w:ascii="Arial" w:eastAsia="黑体" w:hAnsi="Arial" w:cs="Arial"/>
      <w:kern w:val="0"/>
      <w:sz w:val="28"/>
      <w:szCs w:val="20"/>
    </w:rPr>
  </w:style>
  <w:style w:type="paragraph" w:customStyle="1" w:styleId="qj">
    <w:name w:val="正文qj"/>
    <w:basedOn w:val="a8"/>
    <w:qFormat/>
    <w:pPr>
      <w:spacing w:line="360" w:lineRule="auto"/>
      <w:ind w:firstLineChars="200" w:firstLine="200"/>
    </w:pPr>
    <w:rPr>
      <w:rFonts w:ascii="Times New Roman" w:eastAsia="宋体" w:hAnsi="Times New Roman" w:cs="Times New Roman"/>
      <w:sz w:val="24"/>
    </w:rPr>
  </w:style>
  <w:style w:type="paragraph" w:customStyle="1" w:styleId="affffffffff8">
    <w:name w:val="样式 题注 + (符号) 宋体"/>
    <w:basedOn w:val="afe"/>
    <w:link w:val="Charf1"/>
    <w:pPr>
      <w:widowControl w:val="0"/>
      <w:spacing w:before="0" w:after="0"/>
      <w:ind w:firstLineChars="0" w:firstLine="0"/>
    </w:pPr>
    <w:rPr>
      <w:rFonts w:ascii="Arial" w:eastAsia="宋体" w:cs="Arial"/>
      <w:kern w:val="2"/>
      <w:szCs w:val="21"/>
    </w:rPr>
  </w:style>
  <w:style w:type="character" w:customStyle="1" w:styleId="Charf1">
    <w:name w:val="样式 题注 + (符号) 宋体 Char"/>
    <w:basedOn w:val="aa"/>
    <w:link w:val="affffffffff8"/>
    <w:rPr>
      <w:rFonts w:ascii="Arial" w:eastAsia="宋体" w:hAnsi="Arial" w:cs="Arial"/>
      <w:szCs w:val="21"/>
    </w:rPr>
  </w:style>
  <w:style w:type="paragraph" w:customStyle="1" w:styleId="affffffffff9">
    <w:name w:val="样式 题注 + 居中"/>
    <w:basedOn w:val="afe"/>
    <w:qFormat/>
    <w:pPr>
      <w:widowControl w:val="0"/>
      <w:spacing w:before="0" w:after="0" w:line="240" w:lineRule="auto"/>
      <w:ind w:firstLineChars="0" w:firstLine="0"/>
    </w:pPr>
    <w:rPr>
      <w:rFonts w:hAnsi="Times New Roman" w:cs="宋体"/>
      <w:snapToGrid w:val="0"/>
      <w:color w:val="000000"/>
      <w:sz w:val="24"/>
      <w:szCs w:val="24"/>
    </w:rPr>
  </w:style>
  <w:style w:type="paragraph" w:customStyle="1" w:styleId="affffffffffa">
    <w:name w:val="前言、引言标题"/>
    <w:next w:val="a8"/>
    <w:qFormat/>
    <w:pPr>
      <w:shd w:val="clear" w:color="FFFFFF" w:fill="FFFFFF"/>
      <w:spacing w:before="640" w:after="560"/>
      <w:jc w:val="center"/>
      <w:outlineLvl w:val="0"/>
    </w:pPr>
    <w:rPr>
      <w:rFonts w:ascii="黑体" w:eastAsia="黑体" w:hAnsi="Times New Roman" w:cs="Times New Roman"/>
      <w:sz w:val="32"/>
    </w:rPr>
  </w:style>
  <w:style w:type="paragraph" w:customStyle="1" w:styleId="affffffffffb">
    <w:name w:val="段"/>
    <w:link w:val="Charf2"/>
    <w:qFormat/>
    <w:pPr>
      <w:autoSpaceDE w:val="0"/>
      <w:autoSpaceDN w:val="0"/>
      <w:ind w:firstLineChars="200" w:firstLine="200"/>
      <w:jc w:val="both"/>
    </w:pPr>
    <w:rPr>
      <w:rFonts w:ascii="宋体" w:eastAsia="宋体" w:hAnsi="Times New Roman" w:cs="Times New Roman"/>
      <w:sz w:val="21"/>
    </w:rPr>
  </w:style>
  <w:style w:type="paragraph" w:customStyle="1" w:styleId="affffffffffc">
    <w:name w:val="一级条标题"/>
    <w:basedOn w:val="11"/>
    <w:next w:val="affffffffffb"/>
    <w:qFormat/>
    <w:pPr>
      <w:keepNext w:val="0"/>
      <w:keepLines w:val="0"/>
      <w:widowControl/>
      <w:spacing w:before="0" w:after="0" w:line="240" w:lineRule="auto"/>
      <w:outlineLvl w:val="2"/>
    </w:pPr>
    <w:rPr>
      <w:rFonts w:ascii="黑体" w:hAnsi="Times New Roman" w:cs="Times New Roman"/>
      <w:b w:val="0"/>
      <w:bCs w:val="0"/>
      <w:kern w:val="0"/>
      <w:sz w:val="21"/>
      <w:szCs w:val="20"/>
    </w:rPr>
  </w:style>
  <w:style w:type="paragraph" w:customStyle="1" w:styleId="affffffffffd">
    <w:name w:val="二级条标题"/>
    <w:basedOn w:val="affffffffffc"/>
    <w:next w:val="affffffffffb"/>
    <w:qFormat/>
    <w:pPr>
      <w:outlineLvl w:val="3"/>
    </w:pPr>
  </w:style>
  <w:style w:type="paragraph" w:customStyle="1" w:styleId="affffffffffe">
    <w:name w:val="三级条标题"/>
    <w:basedOn w:val="affffffffffd"/>
    <w:next w:val="affffffffffb"/>
    <w:qFormat/>
    <w:pPr>
      <w:outlineLvl w:val="4"/>
    </w:pPr>
  </w:style>
  <w:style w:type="paragraph" w:customStyle="1" w:styleId="afffffffffff">
    <w:name w:val="四级条标题"/>
    <w:basedOn w:val="affffffffffe"/>
    <w:next w:val="affffffffffb"/>
    <w:qFormat/>
    <w:pPr>
      <w:outlineLvl w:val="5"/>
    </w:pPr>
  </w:style>
  <w:style w:type="paragraph" w:customStyle="1" w:styleId="afffffffffff0">
    <w:name w:val="五级条标题"/>
    <w:basedOn w:val="afffffffffff"/>
    <w:next w:val="affffffffffb"/>
    <w:qFormat/>
    <w:pPr>
      <w:outlineLvl w:val="6"/>
    </w:pPr>
  </w:style>
  <w:style w:type="character" w:customStyle="1" w:styleId="kait">
    <w:name w:val="kait"/>
    <w:basedOn w:val="aa"/>
  </w:style>
  <w:style w:type="paragraph" w:customStyle="1" w:styleId="120">
    <w:name w:val="样式12"/>
    <w:basedOn w:val="a8"/>
    <w:link w:val="12Char"/>
    <w:qFormat/>
    <w:pPr>
      <w:autoSpaceDE w:val="0"/>
      <w:autoSpaceDN w:val="0"/>
      <w:adjustRightInd w:val="0"/>
      <w:spacing w:line="500" w:lineRule="exact"/>
      <w:ind w:firstLineChars="200" w:firstLine="560"/>
    </w:pPr>
    <w:rPr>
      <w:rFonts w:ascii="宋体" w:eastAsia="宋体" w:hAnsi="宋体" w:cs="Arial"/>
      <w:kern w:val="0"/>
      <w:sz w:val="28"/>
      <w:szCs w:val="28"/>
    </w:rPr>
  </w:style>
  <w:style w:type="character" w:customStyle="1" w:styleId="12Char">
    <w:name w:val="样式12 Char"/>
    <w:basedOn w:val="aa"/>
    <w:link w:val="120"/>
    <w:rPr>
      <w:rFonts w:ascii="宋体" w:eastAsia="宋体" w:hAnsi="宋体" w:cs="Arial"/>
      <w:kern w:val="0"/>
      <w:sz w:val="28"/>
      <w:szCs w:val="28"/>
    </w:rPr>
  </w:style>
  <w:style w:type="paragraph" w:customStyle="1" w:styleId="28">
    <w:name w:val="样式28"/>
    <w:basedOn w:val="a8"/>
    <w:qFormat/>
    <w:pPr>
      <w:numPr>
        <w:ilvl w:val="1"/>
        <w:numId w:val="13"/>
      </w:numPr>
      <w:autoSpaceDE w:val="0"/>
      <w:autoSpaceDN w:val="0"/>
      <w:adjustRightInd w:val="0"/>
      <w:spacing w:beforeLines="100"/>
      <w:ind w:firstLine="0"/>
      <w:outlineLvl w:val="1"/>
    </w:pPr>
    <w:rPr>
      <w:rFonts w:ascii="Arial" w:eastAsia="黑体" w:hAnsi="Arial" w:cs="Arial"/>
      <w:snapToGrid w:val="0"/>
      <w:kern w:val="0"/>
      <w:sz w:val="28"/>
      <w:szCs w:val="28"/>
    </w:rPr>
  </w:style>
  <w:style w:type="paragraph" w:customStyle="1" w:styleId="33">
    <w:name w:val="样式33"/>
    <w:basedOn w:val="a8"/>
    <w:qFormat/>
    <w:pPr>
      <w:numPr>
        <w:ilvl w:val="2"/>
        <w:numId w:val="13"/>
      </w:numPr>
      <w:tabs>
        <w:tab w:val="left" w:pos="1134"/>
      </w:tabs>
      <w:autoSpaceDE w:val="0"/>
      <w:autoSpaceDN w:val="0"/>
      <w:adjustRightInd w:val="0"/>
      <w:spacing w:beforeLines="50" w:line="500" w:lineRule="exact"/>
      <w:ind w:firstLine="0"/>
      <w:outlineLvl w:val="2"/>
    </w:pPr>
    <w:rPr>
      <w:rFonts w:ascii="Arial" w:eastAsia="黑体" w:hAnsi="Arial" w:cs="Arial"/>
      <w:snapToGrid w:val="0"/>
      <w:kern w:val="0"/>
      <w:sz w:val="24"/>
      <w:szCs w:val="24"/>
    </w:rPr>
  </w:style>
  <w:style w:type="paragraph" w:customStyle="1" w:styleId="34">
    <w:name w:val="样式34"/>
    <w:basedOn w:val="a8"/>
    <w:link w:val="34Char"/>
    <w:qFormat/>
    <w:pPr>
      <w:numPr>
        <w:ilvl w:val="3"/>
        <w:numId w:val="13"/>
      </w:numPr>
      <w:tabs>
        <w:tab w:val="left" w:pos="993"/>
      </w:tabs>
      <w:adjustRightInd w:val="0"/>
      <w:spacing w:line="500" w:lineRule="atLeast"/>
      <w:ind w:firstLine="0"/>
      <w:textAlignment w:val="baseline"/>
      <w:outlineLvl w:val="3"/>
    </w:pPr>
    <w:rPr>
      <w:rFonts w:ascii="Arial" w:eastAsia="黑体" w:hAnsi="Arial" w:cs="Arial"/>
      <w:snapToGrid w:val="0"/>
      <w:kern w:val="0"/>
      <w:sz w:val="24"/>
      <w:szCs w:val="24"/>
    </w:rPr>
  </w:style>
  <w:style w:type="paragraph" w:customStyle="1" w:styleId="35">
    <w:name w:val="样式35"/>
    <w:basedOn w:val="a8"/>
    <w:qFormat/>
    <w:pPr>
      <w:numPr>
        <w:numId w:val="13"/>
      </w:numPr>
      <w:autoSpaceDE w:val="0"/>
      <w:autoSpaceDN w:val="0"/>
      <w:adjustRightInd w:val="0"/>
      <w:spacing w:beforeLines="100" w:afterLines="100" w:line="360" w:lineRule="auto"/>
      <w:ind w:firstLine="0"/>
      <w:jc w:val="center"/>
      <w:outlineLvl w:val="0"/>
    </w:pPr>
    <w:rPr>
      <w:rFonts w:ascii="Arial" w:eastAsia="黑体" w:hAnsi="Arial" w:cs="Arial"/>
      <w:snapToGrid w:val="0"/>
      <w:kern w:val="0"/>
      <w:sz w:val="32"/>
      <w:szCs w:val="32"/>
    </w:rPr>
  </w:style>
  <w:style w:type="character" w:customStyle="1" w:styleId="34Char">
    <w:name w:val="样式34 Char"/>
    <w:basedOn w:val="aa"/>
    <w:link w:val="34"/>
    <w:rPr>
      <w:rFonts w:ascii="Arial" w:eastAsia="黑体" w:hAnsi="Arial" w:cs="Arial"/>
      <w:snapToGrid w:val="0"/>
      <w:kern w:val="0"/>
      <w:sz w:val="24"/>
      <w:szCs w:val="24"/>
    </w:rPr>
  </w:style>
  <w:style w:type="character" w:customStyle="1" w:styleId="CharChar9">
    <w:name w:val="Char Char9"/>
    <w:basedOn w:val="aa"/>
    <w:rPr>
      <w:rFonts w:ascii="Times New Roman" w:hAnsi="Times New Roman"/>
      <w:b/>
      <w:bCs/>
      <w:kern w:val="44"/>
      <w:sz w:val="28"/>
      <w:szCs w:val="28"/>
    </w:rPr>
  </w:style>
  <w:style w:type="character" w:customStyle="1" w:styleId="CharChar8">
    <w:name w:val="Char Char8"/>
    <w:basedOn w:val="aa"/>
    <w:rPr>
      <w:rFonts w:ascii="Times New Roman" w:hAnsi="Times New Roman"/>
      <w:b/>
      <w:bCs/>
      <w:kern w:val="2"/>
      <w:sz w:val="28"/>
      <w:szCs w:val="28"/>
    </w:rPr>
  </w:style>
  <w:style w:type="character" w:customStyle="1" w:styleId="CharChar7">
    <w:name w:val="Char Char7"/>
    <w:basedOn w:val="aa"/>
    <w:rPr>
      <w:rFonts w:ascii="Times New Roman" w:hAnsi="Times New Roman"/>
      <w:b/>
      <w:bCs/>
      <w:kern w:val="2"/>
      <w:sz w:val="28"/>
      <w:szCs w:val="28"/>
    </w:rPr>
  </w:style>
  <w:style w:type="character" w:customStyle="1" w:styleId="5Char">
    <w:name w:val="新 5 Char"/>
    <w:basedOn w:val="aa"/>
    <w:rPr>
      <w:rFonts w:ascii="Calibri" w:eastAsia="宋体" w:hAnsi="Calibri"/>
      <w:b/>
      <w:bCs/>
      <w:kern w:val="2"/>
      <w:sz w:val="28"/>
      <w:szCs w:val="28"/>
      <w:lang w:val="en-US" w:eastAsia="zh-CN" w:bidi="ar-SA"/>
    </w:rPr>
  </w:style>
  <w:style w:type="character" w:customStyle="1" w:styleId="Charf3">
    <w:name w:val="图片 Char"/>
    <w:basedOn w:val="aa"/>
    <w:rPr>
      <w:rFonts w:ascii="Arial" w:eastAsia="黑体" w:hAnsi="Arial"/>
      <w:b/>
      <w:bCs/>
      <w:kern w:val="2"/>
      <w:sz w:val="24"/>
      <w:szCs w:val="24"/>
      <w:lang w:val="en-US" w:eastAsia="zh-CN" w:bidi="ar-SA"/>
    </w:rPr>
  </w:style>
  <w:style w:type="character" w:customStyle="1" w:styleId="7Char">
    <w:name w:val="标题 7 表 Char"/>
    <w:basedOn w:val="aa"/>
    <w:rPr>
      <w:rFonts w:ascii="Calibri" w:eastAsia="宋体" w:hAnsi="Calibri"/>
      <w:b/>
      <w:bCs/>
      <w:kern w:val="2"/>
      <w:sz w:val="24"/>
      <w:szCs w:val="24"/>
      <w:lang w:val="en-US" w:eastAsia="zh-CN" w:bidi="ar-SA"/>
    </w:rPr>
  </w:style>
  <w:style w:type="character" w:customStyle="1" w:styleId="Charf4">
    <w:name w:val="无节款 Char"/>
    <w:basedOn w:val="aa"/>
    <w:rPr>
      <w:rFonts w:ascii="Arial" w:eastAsia="黑体" w:hAnsi="Arial"/>
      <w:kern w:val="2"/>
      <w:sz w:val="24"/>
      <w:szCs w:val="24"/>
      <w:lang w:val="en-US" w:eastAsia="zh-CN" w:bidi="ar-SA"/>
    </w:rPr>
  </w:style>
  <w:style w:type="character" w:customStyle="1" w:styleId="CharChar4">
    <w:name w:val="Char Char4"/>
    <w:basedOn w:val="aa"/>
    <w:rPr>
      <w:kern w:val="2"/>
      <w:sz w:val="18"/>
      <w:szCs w:val="18"/>
    </w:rPr>
  </w:style>
  <w:style w:type="character" w:customStyle="1" w:styleId="bule1">
    <w:name w:val="bule1"/>
    <w:basedOn w:val="aa"/>
    <w:rPr>
      <w:rFonts w:ascii="ˎ̥" w:hAnsi="ˎ̥" w:hint="default"/>
      <w:sz w:val="24"/>
      <w:szCs w:val="24"/>
      <w:u w:val="none"/>
    </w:rPr>
  </w:style>
  <w:style w:type="paragraph" w:customStyle="1" w:styleId="425">
    <w:name w:val="样式 标题 4 + 宋体 行距: 固定值 25 磅"/>
    <w:basedOn w:val="41"/>
    <w:qFormat/>
    <w:pPr>
      <w:spacing w:afterLines="50" w:line="500" w:lineRule="exact"/>
    </w:pPr>
    <w:rPr>
      <w:rFonts w:ascii="宋体" w:eastAsia="宋体" w:hAnsi="宋体" w:cs="宋体"/>
      <w:sz w:val="24"/>
      <w:szCs w:val="20"/>
    </w:rPr>
  </w:style>
  <w:style w:type="paragraph" w:customStyle="1" w:styleId="font0">
    <w:name w:val="font0"/>
    <w:basedOn w:val="a8"/>
    <w:qFormat/>
    <w:pPr>
      <w:widowControl/>
      <w:spacing w:before="100" w:after="100"/>
      <w:jc w:val="left"/>
    </w:pPr>
    <w:rPr>
      <w:rFonts w:ascii="宋体" w:eastAsia="宋体" w:hAnsi="宋体" w:cs="Times New Roman" w:hint="eastAsia"/>
      <w:kern w:val="0"/>
      <w:sz w:val="24"/>
      <w:szCs w:val="20"/>
    </w:rPr>
  </w:style>
  <w:style w:type="character" w:customStyle="1" w:styleId="CharChar10">
    <w:name w:val="Char Char10"/>
    <w:basedOn w:val="aa"/>
    <w:rPr>
      <w:rFonts w:ascii="Times New Roman" w:hAnsi="Times New Roman"/>
      <w:b/>
      <w:bCs/>
      <w:kern w:val="2"/>
      <w:sz w:val="28"/>
      <w:szCs w:val="28"/>
    </w:rPr>
  </w:style>
  <w:style w:type="character" w:customStyle="1" w:styleId="h-title">
    <w:name w:val="h-title"/>
    <w:basedOn w:val="aa"/>
  </w:style>
  <w:style w:type="paragraph" w:customStyle="1" w:styleId="CharCharCharCharCharChar">
    <w:name w:val="Char Char Char Char Char Char"/>
    <w:basedOn w:val="a8"/>
    <w:uiPriority w:val="99"/>
    <w:qFormat/>
    <w:pPr>
      <w:spacing w:line="360" w:lineRule="auto"/>
      <w:ind w:firstLineChars="200" w:firstLine="560"/>
    </w:pPr>
    <w:rPr>
      <w:rFonts w:ascii="Tahoma" w:eastAsia="宋体" w:hAnsi="Tahoma" w:cs="Times New Roman"/>
      <w:sz w:val="24"/>
      <w:szCs w:val="20"/>
    </w:rPr>
  </w:style>
  <w:style w:type="paragraph" w:customStyle="1" w:styleId="2053">
    <w:name w:val="样式 首行缩进:  2 字符 段前: 0.5 行3"/>
    <w:basedOn w:val="a8"/>
    <w:qFormat/>
    <w:pPr>
      <w:snapToGrid w:val="0"/>
      <w:spacing w:beforeLines="50"/>
      <w:jc w:val="center"/>
    </w:pPr>
    <w:rPr>
      <w:rFonts w:ascii="Times New Roman" w:eastAsia="宋体" w:hAnsi="Times New Roman" w:cs="Times New Roman"/>
      <w:sz w:val="28"/>
      <w:szCs w:val="28"/>
    </w:rPr>
  </w:style>
  <w:style w:type="paragraph" w:customStyle="1" w:styleId="CharCharCharCharCharCharChar">
    <w:name w:val="Char Char Char Char Char Char Char"/>
    <w:basedOn w:val="a8"/>
    <w:uiPriority w:val="99"/>
    <w:qFormat/>
    <w:rPr>
      <w:rFonts w:ascii="Times New Roman" w:eastAsia="宋体" w:hAnsi="Times New Roman" w:cs="Times New Roman"/>
      <w:szCs w:val="24"/>
    </w:rPr>
  </w:style>
  <w:style w:type="character" w:customStyle="1" w:styleId="CharChar14">
    <w:name w:val="Char Char14"/>
    <w:basedOn w:val="aa"/>
    <w:rPr>
      <w:rFonts w:eastAsia="宋体"/>
      <w:b/>
      <w:bCs/>
      <w:kern w:val="2"/>
      <w:sz w:val="28"/>
      <w:szCs w:val="28"/>
      <w:lang w:val="en-US" w:eastAsia="zh-CN" w:bidi="ar-SA"/>
    </w:rPr>
  </w:style>
  <w:style w:type="paragraph" w:customStyle="1" w:styleId="afffffffffff1">
    <w:name w:val="样式 宋体 小四 左"/>
    <w:basedOn w:val="a8"/>
    <w:qFormat/>
    <w:pPr>
      <w:spacing w:line="360" w:lineRule="auto"/>
      <w:jc w:val="left"/>
    </w:pPr>
    <w:rPr>
      <w:rFonts w:ascii="宋体" w:eastAsia="宋体" w:hAnsi="宋体" w:cs="宋体"/>
      <w:sz w:val="24"/>
      <w:szCs w:val="20"/>
    </w:rPr>
  </w:style>
  <w:style w:type="paragraph" w:customStyle="1" w:styleId="Paragraphy">
    <w:name w:val="Paragraphy"/>
    <w:basedOn w:val="a8"/>
    <w:qFormat/>
    <w:pPr>
      <w:spacing w:beforeLines="50" w:line="312" w:lineRule="auto"/>
      <w:ind w:firstLineChars="250" w:firstLine="250"/>
    </w:pPr>
    <w:rPr>
      <w:rFonts w:ascii="Times New Roman" w:eastAsia="宋体" w:hAnsi="Times New Roman" w:cs="Times New Roman"/>
      <w:spacing w:val="6"/>
      <w:sz w:val="28"/>
      <w:szCs w:val="24"/>
    </w:rPr>
  </w:style>
  <w:style w:type="paragraph" w:customStyle="1" w:styleId="2ff3">
    <w:name w:val="正文2"/>
    <w:qFormat/>
    <w:pPr>
      <w:widowControl w:val="0"/>
      <w:adjustRightInd w:val="0"/>
      <w:spacing w:line="360" w:lineRule="atLeast"/>
      <w:textAlignment w:val="baseline"/>
    </w:pPr>
    <w:rPr>
      <w:rFonts w:ascii="宋体" w:eastAsia="宋体" w:hAnsi="Times New Roman" w:cs="Times New Roman"/>
      <w:sz w:val="24"/>
    </w:rPr>
  </w:style>
  <w:style w:type="paragraph" w:customStyle="1" w:styleId="afffffffffff2">
    <w:name w:val="正文格式"/>
    <w:basedOn w:val="a8"/>
    <w:link w:val="Charf5"/>
    <w:qFormat/>
    <w:pPr>
      <w:spacing w:line="360" w:lineRule="auto"/>
      <w:ind w:firstLine="482"/>
    </w:pPr>
    <w:rPr>
      <w:rFonts w:ascii="宋体" w:eastAsia="宋体" w:hAnsi="宋体" w:cs="Times New Roman"/>
      <w:sz w:val="24"/>
      <w:szCs w:val="24"/>
    </w:rPr>
  </w:style>
  <w:style w:type="character" w:customStyle="1" w:styleId="Charf5">
    <w:name w:val="正文格式 Char"/>
    <w:link w:val="afffffffffff2"/>
    <w:rPr>
      <w:rFonts w:ascii="宋体" w:eastAsia="宋体" w:hAnsi="宋体" w:cs="Times New Roman"/>
      <w:sz w:val="24"/>
      <w:szCs w:val="24"/>
    </w:rPr>
  </w:style>
  <w:style w:type="paragraph" w:customStyle="1" w:styleId="afffffffffff3">
    <w:name w:val="广鹿岛"/>
    <w:basedOn w:val="a8"/>
    <w:link w:val="Charf6"/>
    <w:qFormat/>
    <w:pPr>
      <w:spacing w:line="500" w:lineRule="exact"/>
      <w:ind w:firstLineChars="200" w:firstLine="200"/>
    </w:pPr>
    <w:rPr>
      <w:rFonts w:ascii="Times New Roman" w:eastAsia="宋体" w:hAnsi="Times New Roman" w:cs="Times New Roman"/>
      <w:sz w:val="24"/>
      <w:szCs w:val="20"/>
    </w:rPr>
  </w:style>
  <w:style w:type="character" w:customStyle="1" w:styleId="Charf6">
    <w:name w:val="广鹿岛 Char"/>
    <w:link w:val="afffffffffff3"/>
    <w:rPr>
      <w:rFonts w:ascii="Times New Roman" w:eastAsia="宋体" w:hAnsi="Times New Roman" w:cs="Times New Roman"/>
      <w:sz w:val="24"/>
      <w:szCs w:val="20"/>
    </w:rPr>
  </w:style>
  <w:style w:type="character" w:customStyle="1" w:styleId="CharChar2">
    <w:name w:val="四号 正文 Char Char"/>
    <w:basedOn w:val="aa"/>
    <w:link w:val="Charf7"/>
    <w:rPr>
      <w:rFonts w:cs="宋体"/>
      <w:spacing w:val="6"/>
      <w:sz w:val="28"/>
      <w:szCs w:val="24"/>
    </w:rPr>
  </w:style>
  <w:style w:type="paragraph" w:customStyle="1" w:styleId="Charf7">
    <w:name w:val="四号 正文 Char"/>
    <w:basedOn w:val="a8"/>
    <w:link w:val="CharChar2"/>
    <w:qFormat/>
    <w:pPr>
      <w:ind w:firstLineChars="200" w:firstLine="584"/>
    </w:pPr>
    <w:rPr>
      <w:rFonts w:cs="宋体"/>
      <w:spacing w:val="6"/>
      <w:sz w:val="28"/>
      <w:szCs w:val="24"/>
    </w:rPr>
  </w:style>
  <w:style w:type="paragraph" w:customStyle="1" w:styleId="afffffffffff4">
    <w:name w:val="四号 正文"/>
    <w:basedOn w:val="a8"/>
    <w:qFormat/>
    <w:pPr>
      <w:ind w:firstLineChars="200" w:firstLine="584"/>
    </w:pPr>
    <w:rPr>
      <w:rFonts w:ascii="Times New Roman" w:eastAsia="宋体" w:hAnsi="Times New Roman" w:cs="宋体"/>
      <w:spacing w:val="6"/>
      <w:sz w:val="28"/>
      <w:szCs w:val="20"/>
    </w:rPr>
  </w:style>
  <w:style w:type="paragraph" w:customStyle="1" w:styleId="5b">
    <w:name w:val="表格5号正文"/>
    <w:basedOn w:val="a8"/>
    <w:qFormat/>
    <w:pPr>
      <w:spacing w:line="360" w:lineRule="exact"/>
      <w:jc w:val="center"/>
    </w:pPr>
    <w:rPr>
      <w:rFonts w:ascii="Times New Roman" w:eastAsia="宋体" w:hAnsi="Times New Roman" w:cs="Times New Roman"/>
      <w:szCs w:val="21"/>
    </w:rPr>
  </w:style>
  <w:style w:type="character" w:customStyle="1" w:styleId="3H3BOD0h3sect123Heading3-oldlevel3PIM3Leve1CharChar">
    <w:name w:val="样式 标题 3H3BOD 0h3sect1.2.3Heading 3 - oldlevel_3PIM 3Leve...1 Char Char"/>
    <w:basedOn w:val="aa"/>
    <w:rPr>
      <w:rFonts w:ascii="Times New Roman" w:eastAsia="黑体" w:hAnsi="Times New Roman" w:cs="Times New Roman"/>
      <w:bCs/>
      <w:sz w:val="28"/>
      <w:szCs w:val="24"/>
    </w:rPr>
  </w:style>
  <w:style w:type="character" w:customStyle="1" w:styleId="CharCharChar">
    <w:name w:val="表题注 Char Char Char"/>
    <w:basedOn w:val="aa"/>
    <w:rPr>
      <w:rFonts w:ascii="黑体" w:eastAsia="黑体" w:hAnsi="Arial" w:cs="Times New Roman"/>
      <w:szCs w:val="24"/>
    </w:rPr>
  </w:style>
  <w:style w:type="character" w:customStyle="1" w:styleId="ChaCharChar">
    <w:name w:val="正文（首行缩进两字） Cha Char Char"/>
    <w:basedOn w:val="aa"/>
    <w:rPr>
      <w:rFonts w:eastAsia="宋体"/>
      <w:sz w:val="24"/>
      <w:lang w:bidi="ar-SA"/>
    </w:rPr>
  </w:style>
  <w:style w:type="paragraph" w:customStyle="1" w:styleId="2025122">
    <w:name w:val="样式 样式 样式 表格编号 + 首行缩进:  2 字符 段前: 0.25 行 段后: 1 行2 + 首行缩进:  2 字符 段前..."/>
    <w:basedOn w:val="a8"/>
    <w:qFormat/>
    <w:pPr>
      <w:spacing w:afterLines="50"/>
      <w:ind w:firstLineChars="200" w:firstLine="200"/>
    </w:pPr>
    <w:rPr>
      <w:rFonts w:ascii="Times New Roman" w:eastAsia="宋体" w:hAnsi="Times New Roman" w:cs="宋体"/>
      <w:szCs w:val="20"/>
    </w:rPr>
  </w:style>
  <w:style w:type="paragraph" w:customStyle="1" w:styleId="afffffffffff5">
    <w:name w:val="表头标题"/>
    <w:basedOn w:val="53"/>
    <w:next w:val="a8"/>
    <w:link w:val="Charf8"/>
    <w:qFormat/>
    <w:pPr>
      <w:widowControl w:val="0"/>
      <w:spacing w:line="240" w:lineRule="auto"/>
      <w:ind w:left="0" w:firstLineChars="0" w:firstLine="0"/>
      <w:jc w:val="center"/>
      <w:outlineLvl w:val="4"/>
    </w:pPr>
    <w:rPr>
      <w:b/>
      <w:kern w:val="2"/>
      <w:sz w:val="28"/>
      <w:szCs w:val="24"/>
    </w:rPr>
  </w:style>
  <w:style w:type="paragraph" w:customStyle="1" w:styleId="afffffffffff6">
    <w:name w:val="表格编号"/>
    <w:basedOn w:val="a8"/>
    <w:qFormat/>
    <w:pPr>
      <w:ind w:firstLineChars="200" w:firstLine="200"/>
    </w:pPr>
    <w:rPr>
      <w:rFonts w:ascii="Times New Roman" w:eastAsia="宋体" w:hAnsi="Times New Roman" w:cs="宋体"/>
      <w:spacing w:val="6"/>
      <w:sz w:val="24"/>
      <w:szCs w:val="20"/>
    </w:rPr>
  </w:style>
  <w:style w:type="paragraph" w:customStyle="1" w:styleId="afffffffffff7">
    <w:name w:val="图题"/>
    <w:basedOn w:val="a8"/>
    <w:link w:val="Charf9"/>
    <w:qFormat/>
    <w:pPr>
      <w:widowControl/>
      <w:adjustRightInd w:val="0"/>
      <w:snapToGrid w:val="0"/>
      <w:ind w:firstLine="495"/>
      <w:jc w:val="center"/>
    </w:pPr>
    <w:rPr>
      <w:rFonts w:ascii="宋体" w:eastAsia="宋体" w:hAnsi="宋体" w:cs="Times New Roman"/>
      <w:sz w:val="24"/>
      <w:szCs w:val="24"/>
    </w:rPr>
  </w:style>
  <w:style w:type="paragraph" w:customStyle="1" w:styleId="Afffffffffff8">
    <w:name w:val="正文A"/>
    <w:qFormat/>
    <w:pPr>
      <w:tabs>
        <w:tab w:val="left" w:pos="0"/>
      </w:tabs>
      <w:adjustRightInd w:val="0"/>
      <w:spacing w:before="120" w:line="360" w:lineRule="auto"/>
      <w:ind w:firstLine="480"/>
      <w:jc w:val="both"/>
    </w:pPr>
    <w:rPr>
      <w:rFonts w:ascii="Times New Roman" w:eastAsia="宋体" w:hAnsi="Times New Roman" w:cs="Times New Roman"/>
      <w:snapToGrid w:val="0"/>
      <w:sz w:val="24"/>
    </w:rPr>
  </w:style>
  <w:style w:type="table" w:customStyle="1" w:styleId="1f5">
    <w:name w:val="三线格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02">
    <w:name w:val="样式 表标题 + 首行缩进:  0 字符"/>
    <w:basedOn w:val="afffff8"/>
    <w:qFormat/>
    <w:pPr>
      <w:spacing w:after="120"/>
      <w:ind w:firstLineChars="0" w:firstLine="0"/>
    </w:pPr>
    <w:rPr>
      <w:rFonts w:ascii="黑体" w:eastAsia="黑体" w:cs="宋体"/>
      <w:b w:val="0"/>
      <w:bCs/>
      <w:szCs w:val="21"/>
    </w:rPr>
  </w:style>
  <w:style w:type="paragraph" w:customStyle="1" w:styleId="2ff4">
    <w:name w:val="样式 图标题 + 首行缩进:  2 字符"/>
    <w:basedOn w:val="6"/>
    <w:qFormat/>
    <w:pPr>
      <w:keepNext w:val="0"/>
      <w:keepLines w:val="0"/>
      <w:widowControl w:val="0"/>
      <w:numPr>
        <w:numId w:val="0"/>
      </w:numPr>
      <w:spacing w:before="0" w:after="0" w:line="240" w:lineRule="auto"/>
      <w:jc w:val="center"/>
      <w:outlineLvl w:val="9"/>
    </w:pPr>
    <w:rPr>
      <w:rFonts w:ascii="Times New Roman" w:hAnsi="Times New Roman"/>
      <w:b w:val="0"/>
      <w:bCs w:val="0"/>
      <w:sz w:val="21"/>
      <w:szCs w:val="20"/>
    </w:rPr>
  </w:style>
  <w:style w:type="paragraph" w:customStyle="1" w:styleId="z-1">
    <w:name w:val="z-窗体顶端1"/>
    <w:basedOn w:val="a8"/>
    <w:next w:val="a8"/>
    <w:link w:val="z-Char"/>
    <w:pPr>
      <w:widowControl/>
      <w:pBdr>
        <w:bottom w:val="single" w:sz="6" w:space="1" w:color="auto"/>
      </w:pBdr>
      <w:spacing w:line="540" w:lineRule="exact"/>
      <w:ind w:firstLineChars="200" w:firstLine="480"/>
      <w:jc w:val="center"/>
    </w:pPr>
    <w:rPr>
      <w:rFonts w:ascii="Arial" w:eastAsia="宋体" w:hAnsi="Arial" w:cs="Arial"/>
      <w:vanish/>
      <w:color w:val="510000"/>
      <w:kern w:val="0"/>
      <w:sz w:val="16"/>
      <w:szCs w:val="16"/>
    </w:rPr>
  </w:style>
  <w:style w:type="character" w:customStyle="1" w:styleId="z-Char">
    <w:name w:val="z-窗体顶端 Char"/>
    <w:basedOn w:val="aa"/>
    <w:link w:val="z-1"/>
    <w:rPr>
      <w:rFonts w:ascii="Arial" w:eastAsia="宋体" w:hAnsi="Arial" w:cs="Arial"/>
      <w:vanish/>
      <w:color w:val="510000"/>
      <w:kern w:val="0"/>
      <w:sz w:val="16"/>
      <w:szCs w:val="16"/>
    </w:rPr>
  </w:style>
  <w:style w:type="paragraph" w:customStyle="1" w:styleId="afffffffffff9">
    <w:name w:val="图文字"/>
    <w:basedOn w:val="a8"/>
    <w:qFormat/>
    <w:pPr>
      <w:spacing w:line="200" w:lineRule="exact"/>
      <w:jc w:val="center"/>
    </w:pPr>
    <w:rPr>
      <w:rFonts w:ascii="Times New Roman" w:eastAsia="宋体" w:hAnsi="Times New Roman" w:cs="Times New Roman"/>
      <w:sz w:val="18"/>
      <w:szCs w:val="24"/>
    </w:rPr>
  </w:style>
  <w:style w:type="paragraph" w:customStyle="1" w:styleId="2ff5">
    <w:name w:val="样式 左侧:  2 字符"/>
    <w:basedOn w:val="a8"/>
    <w:qFormat/>
    <w:pPr>
      <w:ind w:firstLineChars="200" w:firstLine="200"/>
    </w:pPr>
    <w:rPr>
      <w:rFonts w:ascii="Times New Roman" w:eastAsia="宋体" w:hAnsi="Times New Roman" w:cs="宋体"/>
      <w:szCs w:val="20"/>
    </w:rPr>
  </w:style>
  <w:style w:type="paragraph" w:customStyle="1" w:styleId="1f6">
    <w:name w:val="1"/>
    <w:basedOn w:val="a8"/>
    <w:next w:val="a8"/>
    <w:pPr>
      <w:widowControl/>
      <w:spacing w:line="240" w:lineRule="exact"/>
      <w:jc w:val="left"/>
    </w:pPr>
    <w:rPr>
      <w:rFonts w:ascii="Times New Roman" w:eastAsia="宋体" w:hAnsi="Times New Roman" w:cs="Times New Roman"/>
      <w:kern w:val="0"/>
      <w:szCs w:val="20"/>
    </w:rPr>
  </w:style>
  <w:style w:type="paragraph" w:customStyle="1" w:styleId="65">
    <w:name w:val="6"/>
    <w:basedOn w:val="a8"/>
    <w:next w:val="a8"/>
    <w:qFormat/>
    <w:pPr>
      <w:spacing w:after="120" w:line="360" w:lineRule="auto"/>
      <w:ind w:firstLineChars="200" w:firstLine="480"/>
    </w:pPr>
    <w:rPr>
      <w:rFonts w:ascii="Times New Roman" w:eastAsia="宋体" w:hAnsi="Times New Roman" w:cs="Times New Roman"/>
      <w:sz w:val="24"/>
      <w:szCs w:val="24"/>
    </w:rPr>
  </w:style>
  <w:style w:type="paragraph" w:customStyle="1" w:styleId="5c">
    <w:name w:val="5"/>
    <w:basedOn w:val="a8"/>
    <w:next w:val="a9"/>
    <w:qFormat/>
    <w:pPr>
      <w:overflowPunct w:val="0"/>
      <w:autoSpaceDE w:val="0"/>
      <w:autoSpaceDN w:val="0"/>
      <w:adjustRightInd w:val="0"/>
      <w:ind w:firstLine="420"/>
      <w:textAlignment w:val="baseline"/>
    </w:pPr>
    <w:rPr>
      <w:rFonts w:ascii="宋体" w:eastAsia="宋体" w:hAnsi="Times New Roman" w:cs="Times New Roman"/>
      <w:szCs w:val="20"/>
    </w:rPr>
  </w:style>
  <w:style w:type="character" w:customStyle="1" w:styleId="Charfa">
    <w:name w:val="正文 Char"/>
    <w:basedOn w:val="aa"/>
    <w:rPr>
      <w:rFonts w:eastAsia="宋体"/>
      <w:sz w:val="24"/>
      <w:lang w:bidi="ar-SA"/>
    </w:rPr>
  </w:style>
  <w:style w:type="paragraph" w:customStyle="1" w:styleId="040">
    <w:name w:val="样式 正文 + 加宽量  0.4 磅"/>
    <w:basedOn w:val="a8"/>
    <w:link w:val="04Char"/>
    <w:qFormat/>
    <w:pPr>
      <w:widowControl/>
      <w:spacing w:after="120" w:line="300" w:lineRule="auto"/>
      <w:ind w:firstLineChars="200" w:firstLine="200"/>
    </w:pPr>
    <w:rPr>
      <w:rFonts w:ascii="Times New Roman" w:eastAsia="宋体" w:hAnsi="Times New Roman" w:cs="Times New Roman"/>
      <w:spacing w:val="8"/>
      <w:sz w:val="24"/>
      <w:szCs w:val="24"/>
    </w:rPr>
  </w:style>
  <w:style w:type="character" w:customStyle="1" w:styleId="04Char">
    <w:name w:val="样式 正文 + 加宽量  0.4 磅 Char"/>
    <w:basedOn w:val="Charfa"/>
    <w:link w:val="040"/>
    <w:rPr>
      <w:rFonts w:ascii="Times New Roman" w:eastAsia="宋体" w:hAnsi="Times New Roman" w:cs="Times New Roman"/>
      <w:spacing w:val="8"/>
      <w:sz w:val="24"/>
      <w:szCs w:val="24"/>
      <w:lang w:bidi="ar-SA"/>
    </w:rPr>
  </w:style>
  <w:style w:type="character" w:customStyle="1" w:styleId="txtstyle1">
    <w:name w:val="txtstyle1"/>
    <w:basedOn w:val="aa"/>
    <w:rPr>
      <w:color w:val="666666"/>
      <w:spacing w:val="285"/>
      <w:sz w:val="18"/>
      <w:szCs w:val="18"/>
    </w:rPr>
  </w:style>
  <w:style w:type="paragraph" w:customStyle="1" w:styleId="afffffffffffa">
    <w:name w:val="标题之节"/>
    <w:basedOn w:val="a8"/>
    <w:qFormat/>
    <w:pPr>
      <w:snapToGrid w:val="0"/>
      <w:spacing w:before="120" w:after="240" w:line="360" w:lineRule="auto"/>
      <w:jc w:val="center"/>
      <w:outlineLvl w:val="1"/>
    </w:pPr>
    <w:rPr>
      <w:rFonts w:ascii="Times New Roman" w:eastAsia="黑体" w:hAnsi="Times New Roman" w:cs="Times New Roman"/>
      <w:b/>
      <w:spacing w:val="20"/>
      <w:sz w:val="36"/>
      <w:szCs w:val="20"/>
    </w:rPr>
  </w:style>
  <w:style w:type="paragraph" w:customStyle="1" w:styleId="CharCharChar1CharCharCharCharCharChar">
    <w:name w:val="Char Char Char1 Char Char Char Char Char Char"/>
    <w:basedOn w:val="a8"/>
    <w:qFormat/>
    <w:pPr>
      <w:spacing w:line="360" w:lineRule="auto"/>
      <w:ind w:firstLineChars="200" w:firstLine="200"/>
    </w:pPr>
    <w:rPr>
      <w:rFonts w:ascii="宋体" w:eastAsia="宋体" w:hAnsi="宋体" w:cs="宋体"/>
      <w:sz w:val="24"/>
      <w:szCs w:val="24"/>
    </w:rPr>
  </w:style>
  <w:style w:type="paragraph" w:customStyle="1" w:styleId="CharCharChar1">
    <w:name w:val="Char Char Char1"/>
    <w:basedOn w:val="a8"/>
    <w:qFormat/>
    <w:pPr>
      <w:spacing w:line="360" w:lineRule="auto"/>
      <w:ind w:firstLineChars="200" w:firstLine="200"/>
    </w:pPr>
    <w:rPr>
      <w:rFonts w:ascii="宋体" w:eastAsia="宋体" w:hAnsi="宋体" w:cs="宋体"/>
      <w:sz w:val="24"/>
      <w:szCs w:val="24"/>
    </w:rPr>
  </w:style>
  <w:style w:type="paragraph" w:customStyle="1" w:styleId="CharCharChar1Char">
    <w:name w:val="Char Char Char1 Char"/>
    <w:basedOn w:val="a8"/>
    <w:qFormat/>
    <w:pPr>
      <w:spacing w:line="360" w:lineRule="auto"/>
      <w:ind w:firstLineChars="200" w:firstLine="200"/>
    </w:pPr>
    <w:rPr>
      <w:rFonts w:ascii="宋体" w:eastAsia="宋体" w:hAnsi="宋体" w:cs="宋体"/>
      <w:sz w:val="30"/>
      <w:szCs w:val="24"/>
    </w:rPr>
  </w:style>
  <w:style w:type="paragraph" w:customStyle="1" w:styleId="c">
    <w:name w:val="c_"/>
    <w:qFormat/>
    <w:pPr>
      <w:widowControl w:val="0"/>
      <w:autoSpaceDE w:val="0"/>
      <w:autoSpaceDN w:val="0"/>
      <w:adjustRightInd w:val="0"/>
      <w:jc w:val="both"/>
    </w:pPr>
    <w:rPr>
      <w:rFonts w:ascii="五" w:eastAsia="五" w:hAnsi="Times New Roman" w:cs="Times New Roman"/>
      <w:sz w:val="24"/>
    </w:rPr>
  </w:style>
  <w:style w:type="paragraph" w:customStyle="1" w:styleId="-0">
    <w:name w:val="报告格式-表格名称"/>
    <w:basedOn w:val="a8"/>
    <w:qFormat/>
    <w:pPr>
      <w:spacing w:beforeLines="50" w:line="360" w:lineRule="auto"/>
      <w:ind w:firstLineChars="200" w:firstLine="200"/>
      <w:jc w:val="center"/>
    </w:pPr>
    <w:rPr>
      <w:rFonts w:ascii="Times New Roman" w:eastAsia="黑体" w:hAnsi="Times New Roman" w:cs="Times New Roman"/>
      <w:sz w:val="24"/>
      <w:szCs w:val="21"/>
    </w:rPr>
  </w:style>
  <w:style w:type="paragraph" w:customStyle="1" w:styleId="-3">
    <w:name w:val="报告格式-表格编号"/>
    <w:basedOn w:val="a8"/>
    <w:qFormat/>
    <w:pPr>
      <w:spacing w:line="360" w:lineRule="auto"/>
      <w:ind w:firstLineChars="200" w:firstLine="200"/>
      <w:jc w:val="left"/>
    </w:pPr>
    <w:rPr>
      <w:rFonts w:ascii="Times New Roman" w:eastAsia="宋体" w:hAnsi="Times New Roman" w:cs="Times New Roman"/>
      <w:szCs w:val="21"/>
    </w:rPr>
  </w:style>
  <w:style w:type="paragraph" w:customStyle="1" w:styleId="-4">
    <w:name w:val="报告格式-表格单位"/>
    <w:basedOn w:val="-0"/>
    <w:qFormat/>
    <w:pPr>
      <w:spacing w:beforeLines="0"/>
      <w:jc w:val="right"/>
    </w:pPr>
    <w:rPr>
      <w:rFonts w:eastAsia="宋体"/>
      <w:sz w:val="21"/>
    </w:rPr>
  </w:style>
  <w:style w:type="paragraph" w:customStyle="1" w:styleId="-5">
    <w:name w:val="报告格式-表格内容"/>
    <w:basedOn w:val="-3"/>
    <w:qFormat/>
    <w:pPr>
      <w:jc w:val="center"/>
    </w:pPr>
    <w:rPr>
      <w:rFonts w:eastAsia="楷体"/>
    </w:rPr>
  </w:style>
  <w:style w:type="paragraph" w:customStyle="1" w:styleId="12233">
    <w:name w:val="样式 正文文本缩进 + (西文) 宋体 (中文) 宋体 小四 行距: 多倍行距 1.2 字行 首行缩进:  2.33 字符"/>
    <w:basedOn w:val="aff8"/>
    <w:qFormat/>
    <w:pPr>
      <w:widowControl w:val="0"/>
      <w:spacing w:after="0"/>
      <w:ind w:leftChars="0" w:left="0" w:firstLineChars="233" w:firstLine="233"/>
    </w:pPr>
    <w:rPr>
      <w:rFonts w:ascii="宋体" w:hAnsi="宋体" w:cs="宋体"/>
      <w:kern w:val="2"/>
      <w:szCs w:val="24"/>
    </w:rPr>
  </w:style>
  <w:style w:type="paragraph" w:customStyle="1" w:styleId="afffffffffffb">
    <w:name w:val="表内式样"/>
    <w:qFormat/>
    <w:pPr>
      <w:widowControl w:val="0"/>
      <w:jc w:val="center"/>
    </w:pPr>
    <w:rPr>
      <w:rFonts w:ascii="Times New Roman" w:eastAsia="宋体" w:hAnsi="Times New Roman" w:cs="Times New Roman"/>
      <w:kern w:val="2"/>
      <w:sz w:val="21"/>
      <w:szCs w:val="28"/>
    </w:rPr>
  </w:style>
  <w:style w:type="paragraph" w:customStyle="1" w:styleId="CharCharCharCharCharCharCharCharChar">
    <w:name w:val="Char Char Char Char Char Char Char Char Char"/>
    <w:basedOn w:val="a8"/>
    <w:rPr>
      <w:rFonts w:ascii="Times New Roman" w:eastAsia="宋体" w:hAnsi="Times New Roman" w:cs="Times New Roman"/>
      <w:sz w:val="24"/>
      <w:szCs w:val="24"/>
    </w:rPr>
  </w:style>
  <w:style w:type="character" w:customStyle="1" w:styleId="-Char">
    <w:name w:val="网格型-中对齐 Char"/>
    <w:basedOn w:val="aa"/>
    <w:rPr>
      <w:rFonts w:eastAsia="宋体"/>
      <w:kern w:val="2"/>
      <w:sz w:val="21"/>
      <w:szCs w:val="21"/>
      <w:lang w:val="en-US" w:eastAsia="zh-CN" w:bidi="ar-SA"/>
    </w:rPr>
  </w:style>
  <w:style w:type="paragraph" w:customStyle="1" w:styleId="041">
    <w:name w:val="样式 左  0 字符4"/>
    <w:basedOn w:val="a8"/>
    <w:link w:val="04Char0"/>
    <w:qFormat/>
    <w:pPr>
      <w:spacing w:line="500" w:lineRule="exact"/>
      <w:ind w:firstLineChars="200" w:firstLine="200"/>
    </w:pPr>
    <w:rPr>
      <w:rFonts w:ascii="Times New Roman" w:eastAsia="宋体" w:hAnsi="Times New Roman" w:cs="宋体"/>
      <w:sz w:val="28"/>
      <w:szCs w:val="20"/>
    </w:rPr>
  </w:style>
  <w:style w:type="character" w:customStyle="1" w:styleId="04Char0">
    <w:name w:val="样式 左  0 字符4 Char"/>
    <w:basedOn w:val="aa"/>
    <w:link w:val="041"/>
    <w:rPr>
      <w:rFonts w:ascii="Times New Roman" w:eastAsia="宋体" w:hAnsi="Times New Roman" w:cs="宋体"/>
      <w:sz w:val="28"/>
      <w:szCs w:val="20"/>
    </w:rPr>
  </w:style>
  <w:style w:type="paragraph" w:customStyle="1" w:styleId="050">
    <w:name w:val="样式 左  0 字符5"/>
    <w:basedOn w:val="a8"/>
    <w:qFormat/>
    <w:pPr>
      <w:spacing w:line="500" w:lineRule="exact"/>
    </w:pPr>
    <w:rPr>
      <w:rFonts w:ascii="Times New Roman" w:eastAsia="宋体" w:hAnsi="Times New Roman" w:cs="宋体"/>
      <w:sz w:val="28"/>
      <w:szCs w:val="20"/>
    </w:rPr>
  </w:style>
  <w:style w:type="paragraph" w:customStyle="1" w:styleId="ParaCharCharCharChar">
    <w:name w:val="默认段落字体 Para Char Char Char Char"/>
    <w:basedOn w:val="a8"/>
    <w:qFormat/>
    <w:rPr>
      <w:rFonts w:ascii="Times New Roman" w:eastAsia="宋体" w:hAnsi="Times New Roman" w:cs="Times New Roman"/>
      <w:szCs w:val="24"/>
    </w:rPr>
  </w:style>
  <w:style w:type="character" w:customStyle="1" w:styleId="fontline21">
    <w:name w:val="fontline21"/>
    <w:basedOn w:val="aa"/>
    <w:rPr>
      <w:sz w:val="18"/>
      <w:szCs w:val="18"/>
    </w:rPr>
  </w:style>
  <w:style w:type="paragraph" w:customStyle="1" w:styleId="000">
    <w:name w:val="00正文"/>
    <w:basedOn w:val="a8"/>
    <w:pPr>
      <w:ind w:left="480"/>
      <w:jc w:val="left"/>
    </w:pPr>
    <w:rPr>
      <w:rFonts w:ascii="Times New Roman" w:eastAsia="宋体" w:hAnsi="Times New Roman" w:cs="Times New Roman"/>
      <w:b/>
      <w:bCs/>
      <w:szCs w:val="24"/>
    </w:rPr>
  </w:style>
  <w:style w:type="paragraph" w:customStyle="1" w:styleId="ParaChar">
    <w:name w:val="默认段落字体 Para Char"/>
    <w:basedOn w:val="a8"/>
    <w:next w:val="a8"/>
    <w:qFormat/>
    <w:pPr>
      <w:spacing w:line="360" w:lineRule="auto"/>
      <w:ind w:firstLineChars="200" w:firstLine="200"/>
    </w:pPr>
    <w:rPr>
      <w:rFonts w:ascii="宋体" w:eastAsia="宋体" w:hAnsi="宋体" w:cs="宋体"/>
      <w:sz w:val="24"/>
      <w:szCs w:val="24"/>
    </w:rPr>
  </w:style>
  <w:style w:type="table" w:customStyle="1" w:styleId="110">
    <w:name w:val="网格型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c">
    <w:name w:val="表格内字体"/>
    <w:basedOn w:val="afffffffffff2"/>
    <w:next w:val="afffffffffff2"/>
    <w:link w:val="Charfb"/>
    <w:qFormat/>
    <w:pPr>
      <w:spacing w:line="240" w:lineRule="auto"/>
      <w:ind w:firstLine="0"/>
      <w:jc w:val="center"/>
    </w:pPr>
    <w:rPr>
      <w:rFonts w:ascii="Times New Roman" w:hAnsi="Times New Roman"/>
      <w:color w:val="FF0000"/>
      <w:sz w:val="21"/>
    </w:rPr>
  </w:style>
  <w:style w:type="character" w:customStyle="1" w:styleId="Charfb">
    <w:name w:val="表格内字体 Char"/>
    <w:link w:val="afffffffffffc"/>
    <w:rPr>
      <w:rFonts w:ascii="Times New Roman" w:eastAsia="宋体" w:hAnsi="Times New Roman" w:cs="Times New Roman"/>
      <w:color w:val="FF0000"/>
      <w:szCs w:val="24"/>
    </w:rPr>
  </w:style>
  <w:style w:type="character" w:customStyle="1" w:styleId="Charf9">
    <w:name w:val="图题 Char"/>
    <w:link w:val="afffffffffff7"/>
    <w:rPr>
      <w:rFonts w:ascii="宋体" w:eastAsia="宋体" w:hAnsi="宋体" w:cs="Times New Roman"/>
      <w:sz w:val="24"/>
      <w:szCs w:val="24"/>
    </w:rPr>
  </w:style>
  <w:style w:type="character" w:styleId="afffffffffffd">
    <w:name w:val="Placeholder Text"/>
    <w:basedOn w:val="aa"/>
    <w:uiPriority w:val="99"/>
    <w:semiHidden/>
    <w:rPr>
      <w:color w:val="808080"/>
    </w:rPr>
  </w:style>
  <w:style w:type="paragraph" w:customStyle="1" w:styleId="xl65">
    <w:name w:val="xl65"/>
    <w:basedOn w:val="a8"/>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xl66">
    <w:name w:val="xl6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4"/>
      <w:szCs w:val="24"/>
    </w:rPr>
  </w:style>
  <w:style w:type="paragraph" w:customStyle="1" w:styleId="xl67">
    <w:name w:val="xl6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color w:val="000000"/>
      <w:kern w:val="0"/>
      <w:sz w:val="24"/>
      <w:szCs w:val="24"/>
    </w:rPr>
  </w:style>
  <w:style w:type="paragraph" w:customStyle="1" w:styleId="xl68">
    <w:name w:val="xl68"/>
    <w:basedOn w:val="a8"/>
    <w:qFormat/>
    <w:pPr>
      <w:widowControl/>
      <w:spacing w:before="100" w:beforeAutospacing="1" w:after="100" w:afterAutospacing="1"/>
      <w:jc w:val="left"/>
    </w:pPr>
    <w:rPr>
      <w:rFonts w:ascii="宋体" w:eastAsia="宋体" w:hAnsi="宋体" w:cs="宋体"/>
      <w:b/>
      <w:bCs/>
      <w:color w:val="000000"/>
      <w:kern w:val="0"/>
      <w:sz w:val="24"/>
      <w:szCs w:val="24"/>
    </w:rPr>
  </w:style>
  <w:style w:type="paragraph" w:customStyle="1" w:styleId="xl69">
    <w:name w:val="xl6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0">
    <w:name w:val="xl7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1">
    <w:name w:val="xl7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72">
    <w:name w:val="xl72"/>
    <w:basedOn w:val="a8"/>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3">
    <w:name w:val="xl73"/>
    <w:basedOn w:val="a8"/>
    <w:qFormat/>
    <w:pPr>
      <w:widowControl/>
      <w:pBdr>
        <w:left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4">
    <w:name w:val="xl74"/>
    <w:basedOn w:val="a8"/>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5">
    <w:name w:val="xl75"/>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76">
    <w:name w:val="xl7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77">
    <w:name w:val="xl7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0"/>
      <w:szCs w:val="20"/>
    </w:rPr>
  </w:style>
  <w:style w:type="paragraph" w:customStyle="1" w:styleId="xl78">
    <w:name w:val="xl78"/>
    <w:basedOn w:val="a8"/>
    <w:qFormat/>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79">
    <w:name w:val="xl7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80">
    <w:name w:val="xl8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1">
    <w:name w:val="xl8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2">
    <w:name w:val="xl82"/>
    <w:basedOn w:val="a8"/>
    <w:qFormat/>
    <w:pPr>
      <w:widowControl/>
      <w:spacing w:before="100" w:beforeAutospacing="1" w:after="100" w:afterAutospacing="1"/>
      <w:jc w:val="center"/>
    </w:pPr>
    <w:rPr>
      <w:rFonts w:ascii="宋体" w:eastAsia="宋体" w:hAnsi="宋体" w:cs="宋体"/>
      <w:color w:val="000000"/>
      <w:kern w:val="0"/>
      <w:sz w:val="24"/>
      <w:szCs w:val="24"/>
    </w:rPr>
  </w:style>
  <w:style w:type="paragraph" w:customStyle="1" w:styleId="CharCharCharCharCharChar3CharCharCharCharCharCharCharCharCharCharCharCharCharCharCharChar">
    <w:name w:val="Char Char Char Char Char Char3 Char Char Char Char Char Char Char Char Char Char Char Char Char Char Char Char"/>
    <w:basedOn w:val="a8"/>
    <w:next w:val="a8"/>
    <w:qFormat/>
    <w:pPr>
      <w:widowControl/>
      <w:jc w:val="left"/>
    </w:pPr>
    <w:rPr>
      <w:rFonts w:ascii="华文中宋" w:eastAsia="楷体" w:hAnsi="华文中宋" w:cs="Arial Narrow"/>
      <w:color w:val="000000"/>
      <w:kern w:val="0"/>
      <w:sz w:val="28"/>
      <w:szCs w:val="18"/>
    </w:rPr>
  </w:style>
  <w:style w:type="paragraph" w:customStyle="1" w:styleId="001">
    <w:name w:val="表格001"/>
    <w:basedOn w:val="a8"/>
    <w:qFormat/>
    <w:pPr>
      <w:jc w:val="center"/>
    </w:pPr>
    <w:rPr>
      <w:rFonts w:ascii="Times New Roman" w:eastAsia="宋体" w:hAnsi="Times New Roman" w:cs="Times New Roman"/>
      <w:sz w:val="24"/>
      <w:szCs w:val="20"/>
    </w:rPr>
  </w:style>
  <w:style w:type="paragraph" w:customStyle="1" w:styleId="2220">
    <w:name w:val="样式 样式 样式 正文文本缩进 + 首行缩进:  2 字符 + 首行缩进:  2 字符 + 首行缩进:  2 字符"/>
    <w:basedOn w:val="a8"/>
    <w:qFormat/>
    <w:pPr>
      <w:spacing w:line="360" w:lineRule="auto"/>
      <w:ind w:firstLineChars="200" w:firstLine="200"/>
    </w:pPr>
    <w:rPr>
      <w:rFonts w:ascii="Times New Roman" w:eastAsia="宋体" w:hAnsi="Times New Roman" w:cs="Times New Roman"/>
      <w:sz w:val="24"/>
      <w:szCs w:val="20"/>
    </w:rPr>
  </w:style>
  <w:style w:type="paragraph" w:customStyle="1" w:styleId="03">
    <w:name w:val="样式 首行缩进:  0 字符"/>
    <w:basedOn w:val="a8"/>
    <w:qFormat/>
    <w:pPr>
      <w:adjustRightInd w:val="0"/>
      <w:snapToGrid w:val="0"/>
      <w:spacing w:before="60" w:line="460" w:lineRule="exact"/>
    </w:pPr>
    <w:rPr>
      <w:rFonts w:ascii="Times New Roman" w:eastAsia="宋体" w:hAnsi="Times New Roman" w:cs="Times New Roman"/>
      <w:color w:val="000000"/>
      <w:sz w:val="24"/>
      <w:szCs w:val="24"/>
    </w:rPr>
  </w:style>
  <w:style w:type="paragraph" w:customStyle="1" w:styleId="afffffffffffe">
    <w:name w:val="标准"/>
    <w:basedOn w:val="a8"/>
    <w:qFormat/>
    <w:pPr>
      <w:adjustRightInd w:val="0"/>
      <w:spacing w:line="480" w:lineRule="exact"/>
      <w:textAlignment w:val="baseline"/>
    </w:pPr>
    <w:rPr>
      <w:rFonts w:ascii="Times New Roman" w:eastAsia="宋体" w:hAnsi="Times New Roman" w:cs="Times New Roman"/>
      <w:kern w:val="0"/>
      <w:sz w:val="28"/>
      <w:szCs w:val="24"/>
      <w:lang w:val="en-GB"/>
    </w:rPr>
  </w:style>
  <w:style w:type="character" w:customStyle="1" w:styleId="style11">
    <w:name w:val="style11"/>
    <w:basedOn w:val="aa"/>
    <w:rPr>
      <w:sz w:val="27"/>
      <w:szCs w:val="27"/>
    </w:rPr>
  </w:style>
  <w:style w:type="paragraph" w:customStyle="1" w:styleId="font10">
    <w:name w:val="font10"/>
    <w:basedOn w:val="a8"/>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3f4">
    <w:name w:val="3级标题"/>
    <w:basedOn w:val="a8"/>
    <w:link w:val="3Char0"/>
    <w:qFormat/>
    <w:pPr>
      <w:spacing w:before="300" w:line="460" w:lineRule="exact"/>
      <w:outlineLvl w:val="2"/>
    </w:pPr>
    <w:rPr>
      <w:rFonts w:ascii="Times New Roman" w:eastAsia="宋体" w:hAnsi="Times New Roman" w:cs="Times New Roman"/>
      <w:b/>
      <w:sz w:val="24"/>
      <w:szCs w:val="24"/>
    </w:rPr>
  </w:style>
  <w:style w:type="character" w:customStyle="1" w:styleId="3Char0">
    <w:name w:val="3级标题 Char"/>
    <w:basedOn w:val="aa"/>
    <w:link w:val="3f4"/>
    <w:rPr>
      <w:rFonts w:ascii="Times New Roman" w:eastAsia="宋体" w:hAnsi="Times New Roman" w:cs="Times New Roman"/>
      <w:b/>
      <w:sz w:val="24"/>
      <w:szCs w:val="24"/>
    </w:rPr>
  </w:style>
  <w:style w:type="paragraph" w:customStyle="1" w:styleId="0010">
    <w:name w:val="正文001"/>
    <w:basedOn w:val="a8"/>
    <w:link w:val="001Char"/>
    <w:qFormat/>
    <w:pPr>
      <w:spacing w:before="60" w:line="460" w:lineRule="exact"/>
      <w:ind w:firstLineChars="200" w:firstLine="200"/>
    </w:pPr>
    <w:rPr>
      <w:rFonts w:ascii="Arial" w:eastAsia="宋体" w:hAnsi="Arial" w:cs="Times New Roman"/>
      <w:sz w:val="24"/>
      <w:szCs w:val="20"/>
    </w:rPr>
  </w:style>
  <w:style w:type="character" w:customStyle="1" w:styleId="001Char">
    <w:name w:val="正文001 Char"/>
    <w:basedOn w:val="aa"/>
    <w:link w:val="0010"/>
    <w:rPr>
      <w:rFonts w:ascii="Arial" w:eastAsia="宋体" w:hAnsi="Arial" w:cs="Times New Roman"/>
      <w:sz w:val="24"/>
      <w:szCs w:val="20"/>
    </w:rPr>
  </w:style>
  <w:style w:type="paragraph" w:customStyle="1" w:styleId="affffffffffff">
    <w:name w:val="密级编号"/>
    <w:basedOn w:val="a8"/>
    <w:qFormat/>
    <w:pPr>
      <w:adjustRightInd w:val="0"/>
      <w:jc w:val="center"/>
      <w:textAlignment w:val="baseline"/>
    </w:pPr>
    <w:rPr>
      <w:rFonts w:ascii="仿宋_GB2312" w:eastAsia="仿宋_GB2312" w:hAnsi="Times New Roman" w:cs="Times New Roman"/>
      <w:kern w:val="0"/>
      <w:sz w:val="24"/>
      <w:szCs w:val="20"/>
    </w:rPr>
  </w:style>
  <w:style w:type="paragraph" w:customStyle="1" w:styleId="affffffffffff0">
    <w:name w:val="a"/>
    <w:basedOn w:val="a8"/>
    <w:qFormat/>
    <w:pPr>
      <w:widowControl/>
      <w:spacing w:before="100" w:beforeAutospacing="1" w:after="100" w:afterAutospacing="1"/>
      <w:jc w:val="left"/>
    </w:pPr>
    <w:rPr>
      <w:rFonts w:ascii="Arial Unicode MS" w:eastAsia="宋体" w:hAnsi="Arial Unicode MS" w:cs="Times New Roman"/>
      <w:kern w:val="0"/>
      <w:sz w:val="24"/>
      <w:szCs w:val="24"/>
    </w:rPr>
  </w:style>
  <w:style w:type="paragraph" w:customStyle="1" w:styleId="020">
    <w:name w:val="正文02"/>
    <w:basedOn w:val="a8"/>
    <w:qFormat/>
    <w:pPr>
      <w:spacing w:before="300" w:line="460" w:lineRule="exact"/>
      <w:ind w:firstLineChars="200" w:firstLine="200"/>
    </w:pPr>
    <w:rPr>
      <w:rFonts w:ascii="Times New Roman" w:eastAsia="宋体" w:hAnsi="Times New Roman" w:cs="Times New Roman"/>
      <w:sz w:val="24"/>
      <w:szCs w:val="20"/>
    </w:rPr>
  </w:style>
  <w:style w:type="paragraph" w:customStyle="1" w:styleId="affffffffffff1">
    <w:name w:val="注解"/>
    <w:basedOn w:val="a8"/>
    <w:qFormat/>
    <w:pPr>
      <w:spacing w:before="60" w:line="360" w:lineRule="exact"/>
      <w:ind w:firstLineChars="200" w:firstLine="200"/>
    </w:pPr>
    <w:rPr>
      <w:rFonts w:ascii="Times New Roman" w:eastAsia="宋体" w:hAnsi="Times New Roman" w:cs="Times New Roman"/>
      <w:szCs w:val="24"/>
    </w:rPr>
  </w:style>
  <w:style w:type="paragraph" w:customStyle="1" w:styleId="affffffffffff2">
    <w:name w:val="工程院正文"/>
    <w:basedOn w:val="a8"/>
    <w:qFormat/>
    <w:pPr>
      <w:widowControl/>
      <w:spacing w:line="360" w:lineRule="auto"/>
      <w:ind w:firstLineChars="200" w:firstLine="200"/>
    </w:pPr>
    <w:rPr>
      <w:rFonts w:ascii="Times New Roman" w:eastAsia="宋体" w:hAnsi="Times New Roman" w:cs="Times New Roman"/>
      <w:kern w:val="0"/>
      <w:sz w:val="24"/>
      <w:szCs w:val="24"/>
    </w:rPr>
  </w:style>
  <w:style w:type="paragraph" w:customStyle="1" w:styleId="affffffffffff3">
    <w:name w:val="工程院标题二"/>
    <w:basedOn w:val="a8"/>
    <w:qFormat/>
    <w:pPr>
      <w:widowControl/>
      <w:spacing w:before="240" w:after="240" w:line="360" w:lineRule="auto"/>
    </w:pPr>
    <w:rPr>
      <w:rFonts w:ascii="Times New Roman" w:eastAsia="宋体" w:hAnsi="Times New Roman" w:cs="Times New Roman"/>
      <w:b/>
      <w:bCs/>
      <w:kern w:val="0"/>
      <w:sz w:val="28"/>
      <w:szCs w:val="24"/>
    </w:rPr>
  </w:style>
  <w:style w:type="character" w:customStyle="1" w:styleId="style91">
    <w:name w:val="style91"/>
    <w:basedOn w:val="aa"/>
    <w:rPr>
      <w:color w:val="11305E"/>
    </w:rPr>
  </w:style>
  <w:style w:type="paragraph" w:customStyle="1" w:styleId="affffffffffff4">
    <w:name w:val="方程式"/>
    <w:basedOn w:val="a8"/>
    <w:qFormat/>
    <w:pPr>
      <w:overflowPunct w:val="0"/>
      <w:autoSpaceDE w:val="0"/>
      <w:autoSpaceDN w:val="0"/>
      <w:adjustRightInd w:val="0"/>
      <w:spacing w:before="60" w:after="60"/>
      <w:jc w:val="left"/>
      <w:textAlignment w:val="bottom"/>
    </w:pPr>
    <w:rPr>
      <w:rFonts w:ascii="宋体" w:eastAsia="宋体" w:hAnsi="Times New Roman" w:cs="Times New Roman"/>
      <w:spacing w:val="24"/>
      <w:kern w:val="0"/>
      <w:sz w:val="24"/>
      <w:szCs w:val="20"/>
    </w:rPr>
  </w:style>
  <w:style w:type="character" w:customStyle="1" w:styleId="2Char1">
    <w:name w:val="表格文字2 Char"/>
    <w:basedOn w:val="aa"/>
    <w:link w:val="2ff"/>
    <w:rPr>
      <w:rFonts w:ascii="Times New Roman" w:eastAsia="宋体" w:hAnsi="Times New Roman" w:cs="Times New Roman"/>
      <w:kern w:val="0"/>
      <w:szCs w:val="21"/>
    </w:rPr>
  </w:style>
  <w:style w:type="character" w:customStyle="1" w:styleId="line20">
    <w:name w:val="line20"/>
    <w:basedOn w:val="aa"/>
  </w:style>
  <w:style w:type="paragraph" w:customStyle="1" w:styleId="-6">
    <w:name w:val="正文-使用"/>
    <w:basedOn w:val="a8"/>
    <w:qFormat/>
    <w:pPr>
      <w:snapToGrid w:val="0"/>
      <w:spacing w:line="360" w:lineRule="auto"/>
      <w:ind w:firstLine="482"/>
    </w:pPr>
    <w:rPr>
      <w:rFonts w:ascii="Times New Roman" w:eastAsia="宋体" w:hAnsi="Times New Roman" w:cs="Times New Roman"/>
      <w:sz w:val="24"/>
      <w:szCs w:val="20"/>
    </w:rPr>
  </w:style>
  <w:style w:type="paragraph" w:customStyle="1" w:styleId="affffffffffff5">
    <w:name w:val="表格下方正文"/>
    <w:basedOn w:val="50"/>
    <w:qFormat/>
    <w:pPr>
      <w:keepNext w:val="0"/>
      <w:keepLines w:val="0"/>
      <w:widowControl w:val="0"/>
      <w:numPr>
        <w:numId w:val="0"/>
      </w:numPr>
      <w:spacing w:before="400" w:after="0" w:line="460" w:lineRule="exact"/>
      <w:ind w:firstLineChars="200" w:firstLine="200"/>
      <w:outlineLvl w:val="9"/>
    </w:pPr>
    <w:rPr>
      <w:rFonts w:ascii="Times New Roman" w:hAnsi="Times New Roman" w:cs="Times New Roman"/>
      <w:bCs w:val="0"/>
      <w:szCs w:val="20"/>
    </w:rPr>
  </w:style>
  <w:style w:type="paragraph" w:customStyle="1" w:styleId="-lshy">
    <w:name w:val="样式-表号lshy"/>
    <w:basedOn w:val="a8"/>
    <w:qFormat/>
    <w:pPr>
      <w:adjustRightInd w:val="0"/>
      <w:snapToGrid w:val="0"/>
      <w:spacing w:line="240" w:lineRule="atLeast"/>
      <w:ind w:firstLine="425"/>
      <w:jc w:val="left"/>
    </w:pPr>
    <w:rPr>
      <w:rFonts w:ascii="Times New Roman" w:eastAsia="宋体" w:hAnsi="Times New Roman" w:cs="Times New Roman"/>
      <w:spacing w:val="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8"/>
    <w:qFormat/>
    <w:pPr>
      <w:spacing w:line="360" w:lineRule="auto"/>
      <w:ind w:firstLineChars="200" w:firstLine="200"/>
    </w:pPr>
    <w:rPr>
      <w:rFonts w:ascii="宋体" w:eastAsia="宋体" w:hAnsi="宋体" w:cs="宋体"/>
      <w:sz w:val="24"/>
      <w:szCs w:val="24"/>
    </w:rPr>
  </w:style>
  <w:style w:type="paragraph" w:customStyle="1" w:styleId="affffffffffff6">
    <w:name w:val="报告"/>
    <w:basedOn w:val="a8"/>
    <w:qFormat/>
    <w:pPr>
      <w:overflowPunct w:val="0"/>
      <w:autoSpaceDE w:val="0"/>
      <w:autoSpaceDN w:val="0"/>
      <w:adjustRightInd w:val="0"/>
      <w:spacing w:beforeLines="20" w:afterLines="20" w:line="360" w:lineRule="atLeast"/>
      <w:ind w:firstLineChars="200" w:firstLine="200"/>
      <w:jc w:val="left"/>
      <w:textAlignment w:val="baseline"/>
    </w:pPr>
    <w:rPr>
      <w:rFonts w:ascii="Times New Roman" w:eastAsia="宋体" w:hAnsi="Times New Roman" w:cs="Times New Roman"/>
      <w:color w:val="000000"/>
      <w:spacing w:val="8"/>
      <w:kern w:val="0"/>
      <w:sz w:val="24"/>
      <w:szCs w:val="28"/>
    </w:rPr>
  </w:style>
  <w:style w:type="paragraph" w:customStyle="1" w:styleId="CharCharChar2Char">
    <w:name w:val="Char Char Char2 Char"/>
    <w:basedOn w:val="a8"/>
    <w:qFormat/>
    <w:pPr>
      <w:tabs>
        <w:tab w:val="left" w:pos="432"/>
      </w:tabs>
      <w:ind w:left="432" w:hanging="432"/>
    </w:pPr>
    <w:rPr>
      <w:rFonts w:ascii="Times New Roman" w:eastAsia="宋体" w:hAnsi="Times New Roman" w:cs="Times New Roman"/>
      <w:szCs w:val="24"/>
    </w:rPr>
  </w:style>
  <w:style w:type="paragraph" w:customStyle="1" w:styleId="affffffffffff7">
    <w:name w:val="二级标题"/>
    <w:basedOn w:val="a8"/>
    <w:qFormat/>
    <w:pPr>
      <w:spacing w:before="60" w:line="460" w:lineRule="exact"/>
      <w:outlineLvl w:val="1"/>
    </w:pPr>
    <w:rPr>
      <w:rFonts w:ascii="Times New Roman" w:eastAsia="宋体" w:hAnsi="Times New Roman" w:cs="Times New Roman"/>
      <w:b/>
      <w:sz w:val="28"/>
      <w:szCs w:val="24"/>
    </w:rPr>
  </w:style>
  <w:style w:type="character" w:customStyle="1" w:styleId="a31">
    <w:name w:val="a31"/>
    <w:basedOn w:val="aa"/>
    <w:rPr>
      <w:rFonts w:ascii="ˎ̥" w:hAnsi="ˎ̥" w:hint="default"/>
      <w:b/>
      <w:bCs/>
      <w:color w:val="3A3A3A"/>
      <w:sz w:val="30"/>
      <w:szCs w:val="30"/>
    </w:rPr>
  </w:style>
  <w:style w:type="paragraph" w:customStyle="1" w:styleId="CharCharChar1CharCharCharCharCharCharCharCharCharCharCharChar1CharCharCharChar">
    <w:name w:val="Char Char Char1 Char Char Char Char Char Char Char Char Char Char Char Char1 Char Char Char Char"/>
    <w:basedOn w:val="a8"/>
    <w:qFormat/>
    <w:pPr>
      <w:spacing w:line="360" w:lineRule="auto"/>
      <w:ind w:firstLineChars="200" w:firstLine="200"/>
    </w:pPr>
    <w:rPr>
      <w:rFonts w:ascii="宋体" w:eastAsia="宋体" w:hAnsi="宋体" w:cs="宋体"/>
      <w:sz w:val="24"/>
      <w:szCs w:val="24"/>
    </w:rPr>
  </w:style>
  <w:style w:type="character" w:customStyle="1" w:styleId="1Char1">
    <w:name w:val="正文1 Char1"/>
    <w:basedOn w:val="aa"/>
    <w:rPr>
      <w:rFonts w:ascii="Arial" w:eastAsia="宋体" w:hAnsi="Arial"/>
      <w:spacing w:val="6"/>
      <w:sz w:val="28"/>
      <w:lang w:val="en-US" w:eastAsia="zh-CN" w:bidi="ar-SA"/>
    </w:rPr>
  </w:style>
  <w:style w:type="paragraph" w:customStyle="1" w:styleId="CharChar20">
    <w:name w:val="Char Char2"/>
    <w:basedOn w:val="a8"/>
    <w:semiHidden/>
    <w:qFormat/>
    <w:pPr>
      <w:spacing w:line="360" w:lineRule="auto"/>
      <w:ind w:firstLineChars="200" w:firstLine="200"/>
    </w:pPr>
    <w:rPr>
      <w:rFonts w:ascii="宋体" w:eastAsia="宋体" w:hAnsi="宋体" w:cs="宋体"/>
      <w:sz w:val="24"/>
      <w:szCs w:val="24"/>
    </w:rPr>
  </w:style>
  <w:style w:type="paragraph" w:customStyle="1" w:styleId="-7">
    <w:name w:val="报告格式-正文"/>
    <w:basedOn w:val="a8"/>
    <w:link w:val="-Char0"/>
    <w:uiPriority w:val="99"/>
    <w:qFormat/>
    <w:pPr>
      <w:spacing w:line="360" w:lineRule="auto"/>
      <w:ind w:firstLineChars="200" w:firstLine="200"/>
    </w:pPr>
    <w:rPr>
      <w:rFonts w:ascii="Times New Roman" w:eastAsia="宋体" w:hAnsi="Times New Roman" w:cs="Times New Roman"/>
      <w:sz w:val="28"/>
      <w:szCs w:val="36"/>
    </w:rPr>
  </w:style>
  <w:style w:type="character" w:customStyle="1" w:styleId="-Char0">
    <w:name w:val="报告格式-正文 Char"/>
    <w:link w:val="-7"/>
    <w:uiPriority w:val="99"/>
    <w:rPr>
      <w:rFonts w:ascii="Times New Roman" w:eastAsia="宋体" w:hAnsi="Times New Roman" w:cs="Times New Roman"/>
      <w:sz w:val="28"/>
      <w:szCs w:val="36"/>
    </w:rPr>
  </w:style>
  <w:style w:type="paragraph" w:customStyle="1" w:styleId="3f5">
    <w:name w:val="正文3"/>
    <w:qFormat/>
    <w:pPr>
      <w:widowControl w:val="0"/>
      <w:adjustRightInd w:val="0"/>
      <w:spacing w:line="360" w:lineRule="atLeast"/>
      <w:textAlignment w:val="baseline"/>
    </w:pPr>
    <w:rPr>
      <w:rFonts w:ascii="宋体" w:eastAsia="宋体" w:hAnsi="Times New Roman" w:cs="Times New Roman"/>
      <w:sz w:val="24"/>
    </w:rPr>
  </w:style>
  <w:style w:type="paragraph" w:customStyle="1" w:styleId="affffffffffff8">
    <w:name w:val="表格文字（居中）"/>
    <w:basedOn w:val="a8"/>
    <w:qFormat/>
    <w:pPr>
      <w:jc w:val="center"/>
    </w:pPr>
    <w:rPr>
      <w:rFonts w:ascii="Times New Roman" w:eastAsia="宋体" w:hAnsi="Times New Roman" w:cs="Times New Roman"/>
      <w:szCs w:val="21"/>
    </w:rPr>
  </w:style>
  <w:style w:type="paragraph" w:styleId="affffffffffff9">
    <w:name w:val="Quote"/>
    <w:basedOn w:val="a8"/>
    <w:link w:val="affffffffffffa"/>
    <w:uiPriority w:val="29"/>
    <w:qFormat/>
    <w:pPr>
      <w:spacing w:line="360" w:lineRule="auto"/>
      <w:ind w:firstLineChars="200" w:firstLine="480"/>
    </w:pPr>
    <w:rPr>
      <w:rFonts w:ascii="Times New Roman" w:eastAsia="宋体" w:hAnsi="Times New Roman" w:cs="Times New Roman"/>
      <w:b/>
      <w:snapToGrid w:val="0"/>
      <w:kern w:val="28"/>
      <w:sz w:val="24"/>
      <w:szCs w:val="24"/>
    </w:rPr>
  </w:style>
  <w:style w:type="character" w:customStyle="1" w:styleId="affffffffffffa">
    <w:name w:val="引用 字符"/>
    <w:basedOn w:val="aa"/>
    <w:link w:val="affffffffffff9"/>
    <w:uiPriority w:val="29"/>
    <w:rPr>
      <w:rFonts w:ascii="Times New Roman" w:eastAsia="宋体" w:hAnsi="Times New Roman" w:cs="Times New Roman"/>
      <w:b/>
      <w:snapToGrid w:val="0"/>
      <w:kern w:val="28"/>
      <w:sz w:val="24"/>
      <w:szCs w:val="24"/>
    </w:rPr>
  </w:style>
  <w:style w:type="paragraph" w:customStyle="1" w:styleId="2H2H212112122">
    <w:name w:val="样式 样式 样式 样式 标题 2H2H21节标题河石二级标题单位名标题2二级标题1单位名1标题21二级标题2单位名2标题... ..."/>
    <w:basedOn w:val="a8"/>
    <w:qFormat/>
    <w:pPr>
      <w:keepNext/>
      <w:keepLines/>
      <w:tabs>
        <w:tab w:val="left" w:pos="4206"/>
      </w:tabs>
      <w:adjustRightInd w:val="0"/>
      <w:snapToGrid w:val="0"/>
      <w:spacing w:beforeLines="50"/>
      <w:ind w:left="4206" w:hanging="576"/>
      <w:jc w:val="left"/>
      <w:outlineLvl w:val="1"/>
    </w:pPr>
    <w:rPr>
      <w:rFonts w:ascii="Times New Roman" w:eastAsia="宋体" w:hAnsi="Times New Roman" w:cs="宋体"/>
      <w:b/>
      <w:bCs/>
      <w:sz w:val="24"/>
      <w:szCs w:val="20"/>
    </w:rPr>
  </w:style>
  <w:style w:type="paragraph" w:customStyle="1" w:styleId="affffffffffffb">
    <w:name w:val="技术规范"/>
    <w:basedOn w:val="a8"/>
    <w:qFormat/>
    <w:pPr>
      <w:widowControl/>
      <w:tabs>
        <w:tab w:val="left" w:pos="1202"/>
      </w:tabs>
      <w:ind w:left="1202" w:hanging="420"/>
      <w:jc w:val="left"/>
    </w:pPr>
    <w:rPr>
      <w:rFonts w:ascii="Times New Roman" w:eastAsia="宋体" w:hAnsi="Times New Roman" w:cs="Times New Roman"/>
      <w:kern w:val="0"/>
      <w:sz w:val="24"/>
      <w:szCs w:val="20"/>
    </w:rPr>
  </w:style>
  <w:style w:type="paragraph" w:customStyle="1" w:styleId="2H2H2121121220">
    <w:name w:val="样式 样式 标题 2H2H21节标题河石二级标题单位名标题2二级标题1单位名1标题21二级标题2单位名2标题... + 段前: ..."/>
    <w:basedOn w:val="a8"/>
    <w:qFormat/>
    <w:pPr>
      <w:keepNext/>
      <w:keepLines/>
      <w:tabs>
        <w:tab w:val="left" w:pos="4206"/>
      </w:tabs>
      <w:spacing w:beforeLines="50"/>
      <w:ind w:left="4206" w:hanging="576"/>
      <w:jc w:val="left"/>
      <w:outlineLvl w:val="1"/>
    </w:pPr>
    <w:rPr>
      <w:rFonts w:ascii="Arial" w:eastAsia="宋体" w:hAnsi="Arial" w:cs="宋体"/>
      <w:b/>
      <w:bCs/>
      <w:sz w:val="24"/>
      <w:szCs w:val="20"/>
    </w:rPr>
  </w:style>
  <w:style w:type="paragraph" w:customStyle="1" w:styleId="affffffffffffc">
    <w:name w:val="河石管道 表名"/>
    <w:qFormat/>
    <w:pPr>
      <w:widowControl w:val="0"/>
      <w:spacing w:line="360" w:lineRule="auto"/>
      <w:jc w:val="center"/>
    </w:pPr>
    <w:rPr>
      <w:rFonts w:ascii="黑体" w:eastAsia="黑体" w:hAnsi="Times New Roman" w:cs="Times New Roman"/>
      <w:snapToGrid w:val="0"/>
      <w:kern w:val="2"/>
      <w:sz w:val="24"/>
      <w:szCs w:val="24"/>
    </w:rPr>
  </w:style>
  <w:style w:type="paragraph" w:customStyle="1" w:styleId="affffffffffffd">
    <w:name w:val="法规列表"/>
    <w:qFormat/>
    <w:pPr>
      <w:tabs>
        <w:tab w:val="left" w:pos="837"/>
      </w:tabs>
      <w:ind w:left="837" w:hanging="431"/>
    </w:pPr>
    <w:rPr>
      <w:rFonts w:ascii="Times New Roman" w:eastAsia="宋体" w:hAnsi="Times New Roman" w:cs="Times New Roman"/>
      <w:sz w:val="24"/>
    </w:rPr>
  </w:style>
  <w:style w:type="paragraph" w:customStyle="1" w:styleId="affffffffffffe">
    <w:name w:val="地方法规"/>
    <w:basedOn w:val="affffffffffffd"/>
    <w:qFormat/>
    <w:pPr>
      <w:tabs>
        <w:tab w:val="clear" w:pos="837"/>
        <w:tab w:val="left" w:pos="431"/>
      </w:tabs>
      <w:ind w:left="431"/>
    </w:pPr>
  </w:style>
  <w:style w:type="paragraph" w:customStyle="1" w:styleId="afffffffffffff">
    <w:name w:val="规划"/>
    <w:basedOn w:val="affffffffffffd"/>
    <w:qFormat/>
    <w:pPr>
      <w:tabs>
        <w:tab w:val="clear" w:pos="837"/>
        <w:tab w:val="left" w:pos="0"/>
      </w:tabs>
      <w:adjustRightInd w:val="0"/>
      <w:spacing w:afterLines="50" w:line="360" w:lineRule="auto"/>
      <w:ind w:left="0" w:firstLine="0"/>
      <w:jc w:val="both"/>
    </w:pPr>
    <w:rPr>
      <w:color w:val="FF0000"/>
    </w:rPr>
  </w:style>
  <w:style w:type="paragraph" w:customStyle="1" w:styleId="afffffffffffff0">
    <w:name w:val="有关文件"/>
    <w:basedOn w:val="affffffffffffd"/>
    <w:qFormat/>
    <w:pPr>
      <w:tabs>
        <w:tab w:val="clear" w:pos="837"/>
        <w:tab w:val="left" w:pos="851"/>
      </w:tabs>
      <w:ind w:left="851"/>
    </w:pPr>
  </w:style>
  <w:style w:type="paragraph" w:customStyle="1" w:styleId="afffffffffffff1">
    <w:name w:val="可研报告"/>
    <w:basedOn w:val="afffffffffffff0"/>
    <w:qFormat/>
    <w:pPr>
      <w:tabs>
        <w:tab w:val="clear" w:pos="851"/>
        <w:tab w:val="left" w:pos="655"/>
      </w:tabs>
      <w:ind w:left="655"/>
    </w:pPr>
  </w:style>
  <w:style w:type="paragraph" w:customStyle="1" w:styleId="1f7">
    <w:name w:val="正文 1"/>
    <w:basedOn w:val="a8"/>
    <w:qFormat/>
    <w:pPr>
      <w:widowControl/>
      <w:adjustRightInd w:val="0"/>
      <w:snapToGrid w:val="0"/>
      <w:spacing w:line="360" w:lineRule="auto"/>
      <w:ind w:firstLineChars="200" w:firstLine="480"/>
    </w:pPr>
    <w:rPr>
      <w:rFonts w:ascii="Times New Roman" w:eastAsia="宋体" w:hAnsi="Times New Roman" w:cs="Times New Roman"/>
      <w:kern w:val="0"/>
      <w:sz w:val="24"/>
      <w:szCs w:val="24"/>
    </w:rPr>
  </w:style>
  <w:style w:type="paragraph" w:customStyle="1" w:styleId="2H2H2121121221">
    <w:name w:val="样式 标题 2H2H21节标题河石二级标题单位名标题2二级标题1单位名1标题21二级标题2单位名2标题..."/>
    <w:basedOn w:val="21"/>
    <w:qFormat/>
    <w:pPr>
      <w:tabs>
        <w:tab w:val="left" w:pos="567"/>
      </w:tabs>
      <w:spacing w:beforeLines="50" w:after="0" w:line="240" w:lineRule="auto"/>
      <w:ind w:hanging="567"/>
    </w:pPr>
    <w:rPr>
      <w:rFonts w:ascii="Arial" w:eastAsia="宋体" w:hAnsi="Arial" w:cs="宋体"/>
      <w:sz w:val="24"/>
      <w:szCs w:val="20"/>
    </w:rPr>
  </w:style>
  <w:style w:type="paragraph" w:customStyle="1" w:styleId="qj0">
    <w:name w:val="图表标题qj"/>
    <w:basedOn w:val="a8"/>
    <w:qFormat/>
    <w:pPr>
      <w:spacing w:line="360" w:lineRule="auto"/>
      <w:jc w:val="center"/>
    </w:pPr>
    <w:rPr>
      <w:rFonts w:ascii="Times New Roman" w:eastAsia="宋体" w:hAnsi="Times New Roman" w:cs="Times New Roman"/>
      <w:b/>
      <w:sz w:val="24"/>
    </w:rPr>
  </w:style>
  <w:style w:type="paragraph" w:customStyle="1" w:styleId="Char30">
    <w:name w:val="Char3"/>
    <w:basedOn w:val="a8"/>
    <w:qFormat/>
    <w:pPr>
      <w:spacing w:line="360" w:lineRule="auto"/>
      <w:ind w:firstLineChars="200" w:firstLine="200"/>
    </w:pPr>
    <w:rPr>
      <w:rFonts w:ascii="宋体" w:eastAsia="宋体" w:hAnsi="宋体" w:cs="宋体"/>
      <w:sz w:val="24"/>
      <w:szCs w:val="24"/>
    </w:rPr>
  </w:style>
  <w:style w:type="paragraph" w:customStyle="1" w:styleId="style27">
    <w:name w:val="style27"/>
    <w:basedOn w:val="a8"/>
    <w:qFormat/>
    <w:pPr>
      <w:widowControl/>
      <w:spacing w:before="100" w:beforeAutospacing="1" w:after="100" w:afterAutospacing="1"/>
      <w:jc w:val="left"/>
    </w:pPr>
    <w:rPr>
      <w:rFonts w:ascii="宋体" w:eastAsia="宋体" w:hAnsi="宋体" w:cs="Times New Roman"/>
      <w:kern w:val="0"/>
      <w:sz w:val="20"/>
      <w:szCs w:val="20"/>
    </w:rPr>
  </w:style>
  <w:style w:type="paragraph" w:customStyle="1" w:styleId="74">
    <w:name w:val="7表格(治)"/>
    <w:qFormat/>
    <w:pPr>
      <w:widowControl w:val="0"/>
      <w:adjustRightInd w:val="0"/>
      <w:snapToGrid w:val="0"/>
      <w:spacing w:line="240" w:lineRule="exact"/>
      <w:jc w:val="center"/>
    </w:pPr>
    <w:rPr>
      <w:rFonts w:ascii="Times New Roman" w:eastAsia="宋体" w:hAnsi="Times New Roman" w:cs="Times New Roman"/>
      <w:kern w:val="2"/>
      <w:sz w:val="21"/>
      <w:szCs w:val="24"/>
    </w:rPr>
  </w:style>
  <w:style w:type="paragraph" w:customStyle="1" w:styleId="afffffffffffff2">
    <w:name w:val="简单回函地址"/>
    <w:basedOn w:val="a8"/>
    <w:qFormat/>
    <w:rPr>
      <w:rFonts w:ascii="Times New Roman" w:eastAsia="宋体" w:hAnsi="Times New Roman" w:cs="Times New Roman"/>
      <w:szCs w:val="20"/>
    </w:rPr>
  </w:style>
  <w:style w:type="paragraph" w:customStyle="1" w:styleId="afffffffffffff3">
    <w:name w:val="表格内容格式"/>
    <w:basedOn w:val="a8"/>
    <w:qFormat/>
    <w:pPr>
      <w:adjustRightInd w:val="0"/>
      <w:jc w:val="center"/>
      <w:textAlignment w:val="baseline"/>
    </w:pPr>
    <w:rPr>
      <w:rFonts w:ascii="Times New Roman" w:eastAsia="宋体" w:hAnsi="Times New Roman" w:cs="Times New Roman"/>
      <w:snapToGrid w:val="0"/>
      <w:kern w:val="0"/>
      <w:szCs w:val="21"/>
    </w:rPr>
  </w:style>
  <w:style w:type="paragraph" w:customStyle="1" w:styleId="Char21">
    <w:name w:val="Char2"/>
    <w:basedOn w:val="a8"/>
    <w:uiPriority w:val="99"/>
    <w:qFormat/>
    <w:pPr>
      <w:spacing w:line="360" w:lineRule="auto"/>
      <w:ind w:firstLineChars="200" w:firstLine="200"/>
    </w:pPr>
    <w:rPr>
      <w:rFonts w:ascii="宋体" w:eastAsia="宋体" w:hAnsi="宋体" w:cs="宋体"/>
      <w:sz w:val="24"/>
      <w:szCs w:val="24"/>
    </w:rPr>
  </w:style>
  <w:style w:type="table" w:customStyle="1" w:styleId="afffffffffffff4">
    <w:name w:val="毛的表格"/>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095323">
    <w:name w:val="样式 首行缩进:  0.95 厘米 段前: 3 磅 行距: 固定值 23 磅"/>
    <w:basedOn w:val="a8"/>
    <w:qFormat/>
    <w:pPr>
      <w:adjustRightInd w:val="0"/>
      <w:spacing w:line="360" w:lineRule="auto"/>
      <w:ind w:firstLine="539"/>
      <w:textAlignment w:val="baseline"/>
    </w:pPr>
    <w:rPr>
      <w:rFonts w:ascii="Times New Roman" w:eastAsia="宋体" w:hAnsi="Times New Roman" w:cs="宋体"/>
      <w:kern w:val="0"/>
      <w:sz w:val="24"/>
      <w:szCs w:val="24"/>
    </w:rPr>
  </w:style>
  <w:style w:type="paragraph" w:customStyle="1" w:styleId="afffffffffffff5">
    <w:name w:val="文号"/>
    <w:basedOn w:val="a8"/>
    <w:qFormat/>
    <w:pPr>
      <w:adjustRightInd w:val="0"/>
      <w:spacing w:before="120" w:line="437" w:lineRule="atLeast"/>
      <w:jc w:val="center"/>
      <w:textAlignment w:val="baseline"/>
    </w:pPr>
    <w:rPr>
      <w:rFonts w:ascii="宋体" w:eastAsia="宋体" w:hAnsi="Arial" w:cs="Times New Roman"/>
      <w:b/>
      <w:color w:val="000000"/>
      <w:spacing w:val="20"/>
      <w:kern w:val="16"/>
      <w:sz w:val="28"/>
      <w:szCs w:val="20"/>
    </w:rPr>
  </w:style>
  <w:style w:type="paragraph" w:customStyle="1" w:styleId="afffffffffffff6">
    <w:name w:val="名称二"/>
    <w:basedOn w:val="a8"/>
    <w:qFormat/>
    <w:pPr>
      <w:spacing w:line="360" w:lineRule="auto"/>
      <w:ind w:leftChars="-428" w:left="-899" w:rightChars="-584" w:right="-1226"/>
      <w:jc w:val="center"/>
    </w:pPr>
    <w:rPr>
      <w:rFonts w:ascii="宋体" w:eastAsia="宋体" w:hAnsi="宋体" w:cs="Times New Roman"/>
      <w:b/>
      <w:sz w:val="52"/>
      <w:szCs w:val="52"/>
    </w:rPr>
  </w:style>
  <w:style w:type="paragraph" w:customStyle="1" w:styleId="afffffffffffff7">
    <w:name w:val="封面"/>
    <w:basedOn w:val="a8"/>
    <w:qFormat/>
    <w:pPr>
      <w:snapToGrid w:val="0"/>
      <w:spacing w:line="360" w:lineRule="auto"/>
      <w:ind w:firstLineChars="200" w:firstLine="480"/>
      <w:jc w:val="center"/>
    </w:pPr>
    <w:rPr>
      <w:rFonts w:ascii="宋体" w:eastAsia="宋体" w:hAnsi="宋体" w:cs="宋体"/>
      <w:sz w:val="36"/>
      <w:szCs w:val="20"/>
    </w:rPr>
  </w:style>
  <w:style w:type="character" w:customStyle="1" w:styleId="CharChar13">
    <w:name w:val="实德题注 Char Char1"/>
    <w:basedOn w:val="aa"/>
    <w:rPr>
      <w:rFonts w:eastAsia="宋体"/>
      <w:b/>
      <w:kern w:val="2"/>
      <w:sz w:val="21"/>
      <w:szCs w:val="24"/>
      <w:lang w:val="en-US" w:eastAsia="zh-CN" w:bidi="ar-SA"/>
    </w:rPr>
  </w:style>
  <w:style w:type="paragraph" w:customStyle="1" w:styleId="223">
    <w:name w:val="样式 正文首行缩进 2 + 首行缩进:  2 字符"/>
    <w:basedOn w:val="2a"/>
    <w:qFormat/>
    <w:pPr>
      <w:widowControl/>
      <w:tabs>
        <w:tab w:val="left" w:pos="7380"/>
      </w:tabs>
      <w:spacing w:beforeLines="50" w:after="0" w:line="360" w:lineRule="auto"/>
      <w:ind w:leftChars="0" w:left="0" w:firstLine="480"/>
    </w:pPr>
    <w:rPr>
      <w:rFonts w:cs="宋体"/>
      <w:kern w:val="0"/>
      <w:sz w:val="24"/>
      <w:szCs w:val="20"/>
    </w:rPr>
  </w:style>
  <w:style w:type="paragraph" w:customStyle="1" w:styleId="Char40">
    <w:name w:val="Char4"/>
    <w:basedOn w:val="a8"/>
    <w:qFormat/>
    <w:pPr>
      <w:spacing w:line="360" w:lineRule="auto"/>
      <w:ind w:firstLineChars="200" w:firstLine="200"/>
    </w:pPr>
    <w:rPr>
      <w:rFonts w:ascii="宋体" w:eastAsia="宋体" w:hAnsi="宋体" w:cs="宋体"/>
      <w:sz w:val="24"/>
      <w:szCs w:val="24"/>
    </w:rPr>
  </w:style>
  <w:style w:type="character" w:customStyle="1" w:styleId="1Char2">
    <w:name w:val="正文－1 Char"/>
    <w:basedOn w:val="aa"/>
    <w:link w:val="1f8"/>
    <w:rPr>
      <w:rFonts w:ascii="宋体" w:hAnsi="宋体"/>
      <w:sz w:val="24"/>
      <w:szCs w:val="24"/>
    </w:rPr>
  </w:style>
  <w:style w:type="paragraph" w:customStyle="1" w:styleId="1f8">
    <w:name w:val="正文－1"/>
    <w:basedOn w:val="a8"/>
    <w:link w:val="1Char2"/>
    <w:qFormat/>
    <w:pPr>
      <w:spacing w:line="400" w:lineRule="exact"/>
      <w:ind w:firstLineChars="200" w:firstLine="480"/>
    </w:pPr>
    <w:rPr>
      <w:rFonts w:ascii="宋体" w:hAnsi="宋体"/>
      <w:sz w:val="24"/>
      <w:szCs w:val="24"/>
    </w:rPr>
  </w:style>
  <w:style w:type="character" w:customStyle="1" w:styleId="Charfc">
    <w:name w:val="公式 Char"/>
    <w:basedOn w:val="aa"/>
    <w:link w:val="afffffffffffff8"/>
    <w:rPr>
      <w:rFonts w:ascii="宋体" w:hAnsi="宋体"/>
      <w:sz w:val="24"/>
      <w:szCs w:val="24"/>
    </w:rPr>
  </w:style>
  <w:style w:type="paragraph" w:customStyle="1" w:styleId="afffffffffffff8">
    <w:name w:val="公式"/>
    <w:basedOn w:val="a8"/>
    <w:link w:val="Charfc"/>
    <w:qFormat/>
    <w:pPr>
      <w:spacing w:line="300" w:lineRule="auto"/>
      <w:ind w:firstLineChars="257" w:firstLine="617"/>
      <w:jc w:val="right"/>
    </w:pPr>
    <w:rPr>
      <w:rFonts w:ascii="宋体" w:hAnsi="宋体"/>
      <w:sz w:val="24"/>
      <w:szCs w:val="24"/>
    </w:rPr>
  </w:style>
  <w:style w:type="character" w:customStyle="1" w:styleId="2Char3">
    <w:name w:val="公式－2 Char"/>
    <w:basedOn w:val="aa"/>
    <w:link w:val="2ff6"/>
    <w:rPr>
      <w:rFonts w:ascii="宋体" w:hAnsi="宋体"/>
      <w:sz w:val="24"/>
      <w:szCs w:val="24"/>
    </w:rPr>
  </w:style>
  <w:style w:type="paragraph" w:customStyle="1" w:styleId="2ff6">
    <w:name w:val="公式－2"/>
    <w:basedOn w:val="a8"/>
    <w:link w:val="2Char3"/>
    <w:qFormat/>
    <w:pPr>
      <w:spacing w:line="300" w:lineRule="auto"/>
      <w:ind w:firstLineChars="257" w:firstLine="617"/>
      <w:jc w:val="right"/>
    </w:pPr>
    <w:rPr>
      <w:rFonts w:ascii="宋体" w:hAnsi="宋体"/>
      <w:sz w:val="24"/>
      <w:szCs w:val="24"/>
    </w:rPr>
  </w:style>
  <w:style w:type="paragraph" w:customStyle="1" w:styleId="afffffffffffff9">
    <w:name w:val="图表"/>
    <w:basedOn w:val="a8"/>
    <w:qFormat/>
    <w:pPr>
      <w:jc w:val="center"/>
    </w:pPr>
    <w:rPr>
      <w:rFonts w:ascii="Times New Roman" w:eastAsia="宋体" w:hAnsi="Times New Roman" w:cs="Times New Roman"/>
      <w:b/>
      <w:szCs w:val="24"/>
    </w:rPr>
  </w:style>
  <w:style w:type="paragraph" w:customStyle="1" w:styleId="CharChar15">
    <w:name w:val="Char Char1"/>
    <w:basedOn w:val="a8"/>
    <w:qFormat/>
    <w:pPr>
      <w:spacing w:line="360" w:lineRule="auto"/>
      <w:ind w:firstLineChars="200" w:firstLine="200"/>
      <w:jc w:val="left"/>
    </w:pPr>
    <w:rPr>
      <w:rFonts w:ascii="Times New Roman" w:eastAsia="宋体" w:hAnsi="Times New Roman" w:cs="Times New Roman"/>
      <w:szCs w:val="20"/>
    </w:rPr>
  </w:style>
  <w:style w:type="paragraph" w:customStyle="1" w:styleId="01TimesNewRoman2">
    <w:name w:val="样式 正文01 + (符号) Times New Roman 首行缩进:  2 字符"/>
    <w:basedOn w:val="a8"/>
    <w:qFormat/>
    <w:pPr>
      <w:spacing w:line="400" w:lineRule="exact"/>
      <w:ind w:firstLineChars="200" w:firstLine="480"/>
    </w:pPr>
    <w:rPr>
      <w:rFonts w:ascii="Times New Roman" w:eastAsia="宋体" w:hAnsi="Times New Roman" w:cs="宋体"/>
      <w:sz w:val="24"/>
      <w:szCs w:val="24"/>
    </w:rPr>
  </w:style>
  <w:style w:type="paragraph" w:customStyle="1" w:styleId="1f9">
    <w:name w:val="正文首行缩进1"/>
    <w:basedOn w:val="af3"/>
    <w:qFormat/>
    <w:pPr>
      <w:widowControl w:val="0"/>
      <w:tabs>
        <w:tab w:val="left" w:pos="7840"/>
      </w:tabs>
      <w:adjustRightInd w:val="0"/>
      <w:ind w:firstLineChars="0" w:firstLine="567"/>
      <w:textAlignment w:val="baseline"/>
    </w:pPr>
    <w:rPr>
      <w:rFonts w:ascii="Times New Roman" w:hAnsi="Times New Roman" w:cs="Times New Roman"/>
      <w:kern w:val="28"/>
      <w:sz w:val="28"/>
      <w:szCs w:val="20"/>
    </w:rPr>
  </w:style>
  <w:style w:type="paragraph" w:customStyle="1" w:styleId="CHB">
    <w:name w:val="CHB表格文字中"/>
    <w:basedOn w:val="a8"/>
    <w:qFormat/>
    <w:pPr>
      <w:spacing w:line="400" w:lineRule="exact"/>
      <w:jc w:val="center"/>
    </w:pPr>
    <w:rPr>
      <w:rFonts w:ascii="Times New Roman" w:eastAsia="宋体" w:hAnsi="Times New Roman" w:cs="Times New Roman"/>
      <w:sz w:val="24"/>
      <w:szCs w:val="24"/>
    </w:rPr>
  </w:style>
  <w:style w:type="paragraph" w:customStyle="1" w:styleId="CharCharCharCharCharCharCharCharCharCharCharCharChar1CharCharCharCharCharCharCharCharCharCharCharCharCharCharCharCharCharCharCharCharCharCharCharChar">
    <w:name w:val="Char Char Char Char Char Char Char Char Char Char Char Char Char1 Char Char Char Char Char Char Char Char Char Char Char Char Char Char Char Char Char Char Char Char Char Char Char Char"/>
    <w:basedOn w:val="a8"/>
    <w:qFormat/>
    <w:rPr>
      <w:rFonts w:ascii="Times New Roman" w:eastAsia="宋体" w:hAnsi="Times New Roman" w:cs="Times New Roman"/>
      <w:szCs w:val="24"/>
    </w:rPr>
  </w:style>
  <w:style w:type="table" w:customStyle="1" w:styleId="-10">
    <w:name w:val="网格型-中对齐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Char0">
    <w:name w:val="5 Char"/>
    <w:basedOn w:val="a8"/>
    <w:qFormat/>
    <w:rPr>
      <w:rFonts w:ascii="Times New Roman" w:eastAsia="宋体" w:hAnsi="Times New Roman" w:cs="Times New Roman"/>
      <w:sz w:val="24"/>
      <w:szCs w:val="24"/>
    </w:rPr>
  </w:style>
  <w:style w:type="paragraph" w:customStyle="1" w:styleId="album-div">
    <w:name w:val="album-div"/>
    <w:basedOn w:val="a8"/>
    <w:qFormat/>
    <w:pPr>
      <w:widowControl/>
      <w:spacing w:before="100" w:beforeAutospacing="1" w:after="100" w:afterAutospacing="1"/>
      <w:jc w:val="left"/>
    </w:pPr>
    <w:rPr>
      <w:rFonts w:ascii="宋体" w:eastAsia="宋体" w:hAnsi="宋体" w:cs="宋体"/>
      <w:kern w:val="0"/>
      <w:sz w:val="24"/>
      <w:szCs w:val="24"/>
    </w:rPr>
  </w:style>
  <w:style w:type="character" w:customStyle="1" w:styleId="title7">
    <w:name w:val="title7"/>
    <w:basedOn w:val="aa"/>
  </w:style>
  <w:style w:type="character" w:customStyle="1" w:styleId="count3">
    <w:name w:val="count3"/>
    <w:basedOn w:val="aa"/>
  </w:style>
  <w:style w:type="paragraph" w:customStyle="1" w:styleId="ParaCharCharCharCharCharCharCharCharCharCharCharCharCharCharChar">
    <w:name w:val="默认段落字体 Para Char Char Char Char Char Char Char Char Char Char Char Char Char Char Char"/>
    <w:basedOn w:val="aff1"/>
    <w:qFormat/>
    <w:pPr>
      <w:spacing w:after="0" w:line="240" w:lineRule="auto"/>
      <w:ind w:firstLineChars="0" w:firstLine="0"/>
      <w:jc w:val="left"/>
    </w:pPr>
    <w:rPr>
      <w:rFonts w:ascii="Tahoma" w:hAnsi="Tahoma"/>
      <w:sz w:val="20"/>
    </w:rPr>
  </w:style>
  <w:style w:type="paragraph" w:customStyle="1" w:styleId="2-11">
    <w:name w:val="数字体（标题2）-1.1"/>
    <w:basedOn w:val="a8"/>
    <w:qFormat/>
    <w:pPr>
      <w:spacing w:beforeLines="100" w:line="360" w:lineRule="auto"/>
      <w:jc w:val="left"/>
      <w:outlineLvl w:val="2"/>
    </w:pPr>
    <w:rPr>
      <w:rFonts w:ascii="Times New Roman" w:eastAsia="宋体" w:hAnsi="Times New Roman" w:cs="Times New Roman"/>
      <w:b/>
      <w:spacing w:val="10"/>
      <w:sz w:val="28"/>
      <w:szCs w:val="21"/>
    </w:rPr>
  </w:style>
  <w:style w:type="paragraph" w:customStyle="1" w:styleId="-8">
    <w:name w:val="报告格式-图名"/>
    <w:basedOn w:val="a8"/>
    <w:qFormat/>
    <w:pPr>
      <w:jc w:val="center"/>
      <w:outlineLvl w:val="8"/>
    </w:pPr>
    <w:rPr>
      <w:rFonts w:ascii="Times New Roman" w:eastAsia="黑体" w:hAnsi="Times New Roman" w:cs="Times New Roman"/>
      <w:sz w:val="24"/>
      <w:szCs w:val="21"/>
      <w:lang w:val="en-GB"/>
    </w:rPr>
  </w:style>
  <w:style w:type="paragraph" w:customStyle="1" w:styleId="-9">
    <w:name w:val="报告格式-页脚"/>
    <w:basedOn w:val="a8"/>
    <w:uiPriority w:val="99"/>
    <w:qFormat/>
    <w:pPr>
      <w:spacing w:beforeLines="100"/>
      <w:jc w:val="center"/>
    </w:pPr>
    <w:rPr>
      <w:rFonts w:ascii="Times New Roman" w:eastAsia="楷体" w:hAnsi="Times New Roman" w:cs="Times New Roman"/>
      <w:szCs w:val="36"/>
    </w:rPr>
  </w:style>
  <w:style w:type="paragraph" w:customStyle="1" w:styleId="1-1">
    <w:name w:val="数字体（标题1）-1"/>
    <w:basedOn w:val="a8"/>
    <w:uiPriority w:val="99"/>
    <w:qFormat/>
    <w:pPr>
      <w:spacing w:line="360" w:lineRule="auto"/>
      <w:jc w:val="left"/>
      <w:outlineLvl w:val="1"/>
    </w:pPr>
    <w:rPr>
      <w:rFonts w:ascii="Times New Roman" w:eastAsia="宋体" w:hAnsi="Times New Roman" w:cs="Times New Roman"/>
      <w:b/>
      <w:spacing w:val="10"/>
      <w:sz w:val="30"/>
      <w:szCs w:val="21"/>
    </w:rPr>
  </w:style>
  <w:style w:type="paragraph" w:customStyle="1" w:styleId="afffffffffffffa">
    <w:name w:val="图片居中"/>
    <w:basedOn w:val="afffffffffff2"/>
    <w:next w:val="afffffffffff2"/>
    <w:qFormat/>
    <w:pPr>
      <w:spacing w:line="240" w:lineRule="auto"/>
      <w:jc w:val="center"/>
    </w:pPr>
    <w:rPr>
      <w:rFonts w:cs="宋体"/>
      <w:sz w:val="21"/>
      <w:szCs w:val="20"/>
    </w:rPr>
  </w:style>
  <w:style w:type="table" w:customStyle="1" w:styleId="410">
    <w:name w:val="网格型41"/>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网格型5"/>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7"/>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7">
    <w:name w:val="三线格2"/>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4">
    <w:name w:val="网格型8"/>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纯文本2"/>
    <w:basedOn w:val="a8"/>
    <w:qFormat/>
    <w:pPr>
      <w:adjustRightInd w:val="0"/>
      <w:textAlignment w:val="baseline"/>
    </w:pPr>
    <w:rPr>
      <w:rFonts w:ascii="宋体" w:eastAsia="宋体" w:hAnsi="Courier New" w:cs="Times New Roman"/>
      <w:szCs w:val="20"/>
    </w:rPr>
  </w:style>
  <w:style w:type="paragraph" w:customStyle="1" w:styleId="3f6">
    <w:name w:val="文3"/>
    <w:basedOn w:val="a8"/>
    <w:qFormat/>
    <w:pPr>
      <w:tabs>
        <w:tab w:val="left" w:pos="425"/>
      </w:tabs>
      <w:adjustRightInd w:val="0"/>
      <w:spacing w:line="500" w:lineRule="atLeast"/>
      <w:ind w:left="425" w:hanging="425"/>
      <w:textAlignment w:val="baseline"/>
    </w:pPr>
    <w:rPr>
      <w:rFonts w:ascii="Times New Roman" w:eastAsia="宋体" w:hAnsi="Times New Roman" w:cs="Times New Roman"/>
      <w:kern w:val="0"/>
      <w:sz w:val="28"/>
      <w:szCs w:val="20"/>
    </w:rPr>
  </w:style>
  <w:style w:type="paragraph" w:customStyle="1" w:styleId="xl120">
    <w:name w:val="xl120"/>
    <w:basedOn w:val="a8"/>
    <w:qFormat/>
    <w:pPr>
      <w:widowControl/>
      <w:pBdr>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Arial Unicode MS" w:hint="eastAsia"/>
      <w:kern w:val="0"/>
      <w:sz w:val="20"/>
      <w:szCs w:val="20"/>
    </w:rPr>
  </w:style>
  <w:style w:type="character" w:customStyle="1" w:styleId="yangshi-h41">
    <w:name w:val="yangshi-h41"/>
    <w:basedOn w:val="aa"/>
    <w:rPr>
      <w:rFonts w:ascii="黑体" w:eastAsia="黑体" w:hAnsi="宋体" w:cs="宋体"/>
      <w:b/>
      <w:bCs/>
      <w:color w:val="000000"/>
      <w:kern w:val="2"/>
      <w:sz w:val="24"/>
      <w:szCs w:val="24"/>
      <w:lang w:val="en-US" w:eastAsia="zh-CN" w:bidi="ar-SA"/>
    </w:rPr>
  </w:style>
  <w:style w:type="paragraph" w:customStyle="1" w:styleId="afffffffffffffb">
    <w:name w:val="图名"/>
    <w:basedOn w:val="a8"/>
    <w:link w:val="Charfd"/>
    <w:qFormat/>
    <w:pPr>
      <w:jc w:val="center"/>
    </w:pPr>
    <w:rPr>
      <w:rFonts w:ascii="宋体" w:eastAsia="黑体" w:hAnsi="Courier New" w:cs="Times New Roman"/>
      <w:sz w:val="24"/>
      <w:szCs w:val="20"/>
    </w:rPr>
  </w:style>
  <w:style w:type="table" w:customStyle="1" w:styleId="93">
    <w:name w:val="网格型9"/>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三线格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50">
    <w:name w:val="网格型15"/>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2">
    <w:name w:val="Char Char Char1 Char Char Char Char2"/>
    <w:basedOn w:val="a8"/>
    <w:qFormat/>
    <w:pPr>
      <w:spacing w:line="360" w:lineRule="auto"/>
      <w:ind w:firstLineChars="200" w:firstLine="200"/>
    </w:pPr>
    <w:rPr>
      <w:rFonts w:ascii="宋体" w:eastAsia="宋体" w:hAnsi="宋体" w:cs="宋体"/>
      <w:sz w:val="24"/>
      <w:szCs w:val="24"/>
    </w:rPr>
  </w:style>
  <w:style w:type="paragraph" w:customStyle="1" w:styleId="CharCharChar1CharCharCharCharCharChar1CharCharCharCharCharCharChar6">
    <w:name w:val="Char Char Char1 Char Char Char Char Char Char1 Char Char Char Char Char Char Char6"/>
    <w:basedOn w:val="a8"/>
    <w:qFormat/>
    <w:pPr>
      <w:spacing w:line="360" w:lineRule="auto"/>
      <w:ind w:firstLineChars="200" w:firstLine="200"/>
    </w:pPr>
    <w:rPr>
      <w:rFonts w:ascii="宋体" w:eastAsia="宋体" w:hAnsi="宋体" w:cs="宋体"/>
      <w:sz w:val="24"/>
      <w:szCs w:val="24"/>
    </w:rPr>
  </w:style>
  <w:style w:type="paragraph" w:customStyle="1" w:styleId="CharCharCharChar1CharCharChar2">
    <w:name w:val="Char Char Char Char1 Char Char Char2"/>
    <w:basedOn w:val="11"/>
    <w:qFormat/>
    <w:pPr>
      <w:snapToGrid w:val="0"/>
      <w:spacing w:before="240" w:after="240" w:line="348" w:lineRule="auto"/>
    </w:pPr>
    <w:rPr>
      <w:rFonts w:ascii="Tahoma" w:eastAsia="宋体" w:hAnsi="Tahoma" w:cs="宋体"/>
      <w:bCs w:val="0"/>
      <w:kern w:val="2"/>
      <w:sz w:val="24"/>
      <w:szCs w:val="20"/>
    </w:rPr>
  </w:style>
  <w:style w:type="character" w:customStyle="1" w:styleId="67">
    <w:name w:val="标题6"/>
    <w:basedOn w:val="aa"/>
    <w:rPr>
      <w:rFonts w:ascii="宋体" w:eastAsia="宋体" w:hAnsi="宋体" w:cs="宋体"/>
      <w:kern w:val="2"/>
      <w:sz w:val="24"/>
      <w:szCs w:val="24"/>
      <w:lang w:val="en-US" w:eastAsia="zh-CN" w:bidi="ar-SA"/>
    </w:rPr>
  </w:style>
  <w:style w:type="character" w:customStyle="1" w:styleId="CharChar123">
    <w:name w:val="Char Char123"/>
    <w:basedOn w:val="aa"/>
    <w:rPr>
      <w:rFonts w:ascii="宋体" w:eastAsia="宋体" w:hAnsi="宋体" w:cs="宋体"/>
      <w:kern w:val="2"/>
      <w:sz w:val="28"/>
      <w:szCs w:val="24"/>
      <w:lang w:val="en-US" w:eastAsia="zh-CN" w:bidi="ar-SA"/>
    </w:rPr>
  </w:style>
  <w:style w:type="paragraph" w:customStyle="1" w:styleId="CharCharChar1CharCharCharCharCharCharCharCharCharChar4">
    <w:name w:val="Char Char Char1 Char Char Char Char Char Char Char Char Char Char4"/>
    <w:basedOn w:val="a8"/>
    <w:qFormat/>
    <w:rPr>
      <w:rFonts w:ascii="Times New Roman" w:eastAsia="宋体" w:hAnsi="Times New Roman" w:cs="Times New Roman"/>
      <w:szCs w:val="24"/>
    </w:rPr>
  </w:style>
  <w:style w:type="character" w:customStyle="1" w:styleId="CharChar172">
    <w:name w:val="Char Char172"/>
    <w:basedOn w:val="aa"/>
    <w:rPr>
      <w:rFonts w:ascii="宋体" w:eastAsia="宋体" w:hAnsi="宋体" w:cs="宋体"/>
      <w:kern w:val="2"/>
      <w:sz w:val="28"/>
      <w:szCs w:val="24"/>
      <w:lang w:val="en-US" w:eastAsia="zh-CN" w:bidi="ar-SA"/>
    </w:rPr>
  </w:style>
  <w:style w:type="character" w:customStyle="1" w:styleId="CharChar113">
    <w:name w:val="Char Char113"/>
    <w:basedOn w:val="aa"/>
    <w:rPr>
      <w:rFonts w:ascii="宋体" w:eastAsia="宋体" w:hAnsi="宋体" w:cs="宋体"/>
      <w:kern w:val="2"/>
      <w:sz w:val="18"/>
      <w:szCs w:val="18"/>
      <w:lang w:val="en-US" w:eastAsia="zh-CN" w:bidi="ar-SA"/>
    </w:rPr>
  </w:style>
  <w:style w:type="paragraph" w:customStyle="1" w:styleId="CharCharChar1CharCharCharCharCharChar1CharCharCharCharCharCharCharCharCharCharCharCharChar2">
    <w:name w:val="Char Char Char1 Char Char Char Char Char Char1 Char Char Char Char Char Char Char Char Char Char Char Char Char2"/>
    <w:basedOn w:val="a8"/>
    <w:qFormat/>
    <w:pPr>
      <w:spacing w:line="360" w:lineRule="auto"/>
      <w:ind w:firstLineChars="200" w:firstLine="200"/>
    </w:pPr>
    <w:rPr>
      <w:rFonts w:ascii="宋体" w:eastAsia="宋体" w:hAnsi="宋体" w:cs="宋体"/>
      <w:sz w:val="24"/>
      <w:szCs w:val="24"/>
    </w:rPr>
  </w:style>
  <w:style w:type="paragraph" w:customStyle="1" w:styleId="321">
    <w:name w:val="正文文本缩进 32"/>
    <w:basedOn w:val="a8"/>
    <w:qFormat/>
    <w:pPr>
      <w:overflowPunct w:val="0"/>
      <w:autoSpaceDE w:val="0"/>
      <w:autoSpaceDN w:val="0"/>
      <w:adjustRightInd w:val="0"/>
      <w:ind w:firstLine="720"/>
      <w:textAlignment w:val="baseline"/>
    </w:pPr>
    <w:rPr>
      <w:rFonts w:ascii="宋体" w:eastAsia="宋体" w:hAnsi="Times New Roman" w:cs="Times New Roman"/>
      <w:sz w:val="28"/>
      <w:szCs w:val="20"/>
    </w:rPr>
  </w:style>
  <w:style w:type="table" w:customStyle="1" w:styleId="160">
    <w:name w:val="网格型16"/>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三线格4"/>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70">
    <w:name w:val="网格型17"/>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1CharCharCharCharCharCharChar1">
    <w:name w:val="Char Char Char1 Char Char Char Char Char Char1 Char Char Char Char Char Char Char1"/>
    <w:basedOn w:val="a8"/>
    <w:qFormat/>
    <w:pPr>
      <w:spacing w:line="360" w:lineRule="auto"/>
      <w:ind w:firstLineChars="200" w:firstLine="200"/>
    </w:pPr>
    <w:rPr>
      <w:rFonts w:ascii="宋体" w:eastAsia="宋体" w:hAnsi="宋体" w:cs="宋体"/>
      <w:sz w:val="24"/>
      <w:szCs w:val="24"/>
    </w:rPr>
  </w:style>
  <w:style w:type="character" w:customStyle="1" w:styleId="CharChar130">
    <w:name w:val="Char Char13"/>
    <w:basedOn w:val="aa"/>
    <w:rPr>
      <w:rFonts w:ascii="宋体" w:eastAsia="宋体" w:hAnsi="宋体" w:cs="宋体"/>
      <w:kern w:val="2"/>
      <w:sz w:val="28"/>
      <w:szCs w:val="24"/>
      <w:lang w:val="en-US" w:eastAsia="zh-CN" w:bidi="ar-SA"/>
    </w:rPr>
  </w:style>
  <w:style w:type="character" w:customStyle="1" w:styleId="afffffffffffffc">
    <w:name w:val="正文文本_"/>
    <w:basedOn w:val="aa"/>
    <w:link w:val="94"/>
    <w:locked/>
    <w:rPr>
      <w:rFonts w:ascii="宋体" w:hAnsi="宋体" w:cs="宋体"/>
      <w:sz w:val="19"/>
      <w:szCs w:val="19"/>
      <w:shd w:val="clear" w:color="auto" w:fill="FFFFFF"/>
    </w:rPr>
  </w:style>
  <w:style w:type="paragraph" w:customStyle="1" w:styleId="94">
    <w:name w:val="正文文本9"/>
    <w:basedOn w:val="a8"/>
    <w:link w:val="afffffffffffffc"/>
    <w:pPr>
      <w:shd w:val="clear" w:color="auto" w:fill="FFFFFF"/>
      <w:spacing w:after="1200" w:line="0" w:lineRule="atLeast"/>
      <w:ind w:hanging="640"/>
      <w:jc w:val="left"/>
    </w:pPr>
    <w:rPr>
      <w:rFonts w:ascii="宋体" w:hAnsi="宋体" w:cs="宋体"/>
      <w:sz w:val="19"/>
      <w:szCs w:val="19"/>
    </w:rPr>
  </w:style>
  <w:style w:type="character" w:customStyle="1" w:styleId="75pt">
    <w:name w:val="正文文本 + 7.5 pt"/>
    <w:basedOn w:val="afffffffffffffc"/>
    <w:rPr>
      <w:rFonts w:ascii="宋体" w:hAnsi="宋体" w:cs="宋体"/>
      <w:sz w:val="19"/>
      <w:szCs w:val="19"/>
      <w:shd w:val="clear" w:color="auto" w:fill="FFFFFF"/>
    </w:rPr>
  </w:style>
  <w:style w:type="character" w:customStyle="1" w:styleId="Batang">
    <w:name w:val="正文文本 + Batang"/>
    <w:basedOn w:val="afffffffffffffc"/>
    <w:rPr>
      <w:rFonts w:ascii="宋体" w:hAnsi="宋体" w:cs="宋体"/>
      <w:sz w:val="19"/>
      <w:szCs w:val="19"/>
      <w:shd w:val="clear" w:color="auto" w:fill="FFFFFF"/>
    </w:rPr>
  </w:style>
  <w:style w:type="table" w:customStyle="1" w:styleId="180">
    <w:name w:val="网格型18"/>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10">
    <w:name w:val="标题 1 Char1"/>
    <w:uiPriority w:val="9"/>
    <w:rPr>
      <w:rFonts w:eastAsia="楷体_GB2312"/>
      <w:bCs/>
      <w:color w:val="FF0000"/>
      <w:kern w:val="44"/>
      <w:sz w:val="32"/>
      <w:szCs w:val="44"/>
    </w:rPr>
  </w:style>
  <w:style w:type="paragraph" w:customStyle="1" w:styleId="3333">
    <w:name w:val="3333"/>
    <w:basedOn w:val="a8"/>
    <w:qFormat/>
    <w:pPr>
      <w:tabs>
        <w:tab w:val="left" w:pos="425"/>
      </w:tabs>
      <w:spacing w:beforeLines="50" w:afterLines="50" w:line="480" w:lineRule="exact"/>
      <w:ind w:left="425" w:hanging="425"/>
    </w:pPr>
    <w:rPr>
      <w:rFonts w:ascii="Arial" w:eastAsia="仿宋_GB2312" w:hAnsi="Arial" w:cs="Times New Roman"/>
      <w:sz w:val="28"/>
      <w:szCs w:val="28"/>
    </w:rPr>
  </w:style>
  <w:style w:type="paragraph" w:customStyle="1" w:styleId="2ff9">
    <w:name w:val="大连油库标题2"/>
    <w:basedOn w:val="a8"/>
    <w:qFormat/>
    <w:pPr>
      <w:adjustRightInd w:val="0"/>
      <w:snapToGrid w:val="0"/>
      <w:spacing w:beforeLines="50" w:afterLines="50" w:line="600" w:lineRule="exact"/>
      <w:outlineLvl w:val="0"/>
    </w:pPr>
    <w:rPr>
      <w:rFonts w:ascii="Times New Roman" w:eastAsia="宋体" w:hAnsi="Times New Roman" w:cs="Times New Roman"/>
      <w:b/>
      <w:sz w:val="28"/>
      <w:szCs w:val="24"/>
    </w:rPr>
  </w:style>
  <w:style w:type="paragraph" w:customStyle="1" w:styleId="afffffffffffffd">
    <w:name w:val="图表头"/>
    <w:basedOn w:val="a8"/>
    <w:qFormat/>
    <w:pPr>
      <w:wordWrap w:val="0"/>
      <w:overflowPunct w:val="0"/>
      <w:autoSpaceDE w:val="0"/>
      <w:autoSpaceDN w:val="0"/>
      <w:ind w:left="1260"/>
      <w:textAlignment w:val="baseline"/>
      <w:outlineLvl w:val="3"/>
    </w:pPr>
    <w:rPr>
      <w:rFonts w:ascii="黑体" w:eastAsia="黑体" w:hAnsi="Times New Roman" w:cs="Times New Roman"/>
      <w:szCs w:val="24"/>
    </w:rPr>
  </w:style>
  <w:style w:type="paragraph" w:customStyle="1" w:styleId="Char50">
    <w:name w:val="Char5"/>
    <w:basedOn w:val="a8"/>
    <w:qFormat/>
    <w:pPr>
      <w:ind w:left="-48"/>
    </w:pPr>
    <w:rPr>
      <w:rFonts w:ascii="Times New Roman" w:eastAsia="宋体" w:hAnsi="Times New Roman" w:cs="Times New Roman"/>
      <w:szCs w:val="24"/>
    </w:rPr>
  </w:style>
  <w:style w:type="table" w:customStyle="1" w:styleId="c1">
    <w:name w:val="网格型c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name w:val="表中文字中"/>
    <w:basedOn w:val="a8"/>
    <w:next w:val="a8"/>
    <w:qFormat/>
    <w:pPr>
      <w:overflowPunct w:val="0"/>
      <w:autoSpaceDE w:val="0"/>
      <w:autoSpaceDN w:val="0"/>
      <w:adjustRightInd w:val="0"/>
      <w:snapToGrid w:val="0"/>
      <w:spacing w:line="300" w:lineRule="exact"/>
      <w:ind w:hanging="12"/>
      <w:jc w:val="center"/>
    </w:pPr>
    <w:rPr>
      <w:rFonts w:ascii="宋体" w:eastAsia="宋体" w:hAnsi="宋体" w:cs="Times New Roman"/>
      <w:color w:val="000000"/>
      <w:sz w:val="24"/>
      <w:szCs w:val="24"/>
      <w:lang w:val="zh-CN"/>
    </w:rPr>
  </w:style>
  <w:style w:type="paragraph" w:customStyle="1" w:styleId="affffffffffffff">
    <w:name w:val="表内"/>
    <w:basedOn w:val="a8"/>
    <w:link w:val="Charfe"/>
    <w:qFormat/>
    <w:pPr>
      <w:framePr w:hSpace="180" w:wrap="around" w:vAnchor="text" w:hAnchor="margin" w:xAlign="center" w:y="158"/>
      <w:adjustRightInd w:val="0"/>
      <w:snapToGrid w:val="0"/>
      <w:ind w:leftChars="-226" w:left="-475" w:firstLineChars="258" w:firstLine="542"/>
      <w:jc w:val="center"/>
    </w:pPr>
    <w:rPr>
      <w:rFonts w:ascii="宋体" w:eastAsia="宋体" w:hAnsi="宋体" w:cs="Times New Roman"/>
      <w:bCs/>
      <w:snapToGrid w:val="0"/>
      <w:color w:val="000000"/>
      <w:szCs w:val="21"/>
    </w:rPr>
  </w:style>
  <w:style w:type="character" w:customStyle="1" w:styleId="Charfe">
    <w:name w:val="表内 Char"/>
    <w:link w:val="affffffffffffff"/>
    <w:rPr>
      <w:rFonts w:ascii="宋体" w:eastAsia="宋体" w:hAnsi="宋体" w:cs="Times New Roman"/>
      <w:bCs/>
      <w:snapToGrid w:val="0"/>
      <w:color w:val="000000"/>
      <w:szCs w:val="21"/>
    </w:rPr>
  </w:style>
  <w:style w:type="paragraph" w:customStyle="1" w:styleId="1fa">
    <w:name w:val="大连油库标题1"/>
    <w:basedOn w:val="11"/>
    <w:qFormat/>
    <w:pPr>
      <w:keepLines w:val="0"/>
      <w:spacing w:before="0" w:after="240" w:line="300" w:lineRule="auto"/>
      <w:ind w:leftChars="-9" w:left="-19"/>
      <w:jc w:val="center"/>
    </w:pPr>
    <w:rPr>
      <w:rFonts w:ascii="黑体" w:hAnsi="黑体" w:cs="Times New Roman"/>
      <w:b w:val="0"/>
      <w:kern w:val="32"/>
    </w:rPr>
  </w:style>
  <w:style w:type="paragraph" w:customStyle="1" w:styleId="affffffffffffff0">
    <w:name w:val="报告正文"/>
    <w:basedOn w:val="a8"/>
    <w:link w:val="Char10"/>
    <w:qFormat/>
    <w:pPr>
      <w:adjustRightInd w:val="0"/>
      <w:snapToGrid w:val="0"/>
      <w:spacing w:line="300" w:lineRule="auto"/>
    </w:pPr>
    <w:rPr>
      <w:rFonts w:ascii="宋体" w:eastAsia="宋体" w:hAnsi="Times New Roman" w:cs="Times New Roman"/>
      <w:sz w:val="28"/>
      <w:szCs w:val="20"/>
    </w:rPr>
  </w:style>
  <w:style w:type="character" w:customStyle="1" w:styleId="Char10">
    <w:name w:val="报告正文 Char1"/>
    <w:link w:val="affffffffffffff0"/>
    <w:rPr>
      <w:rFonts w:ascii="宋体" w:eastAsia="宋体" w:hAnsi="Times New Roman" w:cs="Times New Roman"/>
      <w:sz w:val="28"/>
      <w:szCs w:val="20"/>
    </w:rPr>
  </w:style>
  <w:style w:type="paragraph" w:customStyle="1" w:styleId="1fb">
    <w:name w:val="兰天标题1"/>
    <w:basedOn w:val="11"/>
    <w:next w:val="11"/>
    <w:qFormat/>
    <w:pPr>
      <w:keepLines w:val="0"/>
      <w:adjustRightInd w:val="0"/>
      <w:snapToGrid w:val="0"/>
      <w:spacing w:before="0" w:after="240" w:line="300" w:lineRule="auto"/>
      <w:ind w:leftChars="-9" w:left="-19"/>
      <w:jc w:val="center"/>
    </w:pPr>
    <w:rPr>
      <w:rFonts w:ascii="宋体" w:hAnsi="宋体" w:cs="Times New Roman"/>
      <w:b w:val="0"/>
      <w:kern w:val="32"/>
      <w:sz w:val="44"/>
      <w:szCs w:val="24"/>
    </w:rPr>
  </w:style>
  <w:style w:type="paragraph" w:customStyle="1" w:styleId="2ffa">
    <w:name w:val="兰天标题2"/>
    <w:basedOn w:val="21"/>
    <w:qFormat/>
    <w:pPr>
      <w:spacing w:before="0" w:after="0" w:line="300" w:lineRule="auto"/>
    </w:pPr>
    <w:rPr>
      <w:rFonts w:ascii="黑体" w:eastAsia="黑体" w:hAnsi="黑体" w:cs="Times New Roman"/>
      <w:b w:val="0"/>
      <w:sz w:val="28"/>
      <w:szCs w:val="28"/>
    </w:rPr>
  </w:style>
  <w:style w:type="paragraph" w:customStyle="1" w:styleId="111">
    <w:name w:val="样式 兰天标题1 + 段后: 1 行"/>
    <w:basedOn w:val="1fb"/>
    <w:qFormat/>
    <w:rPr>
      <w:rFonts w:cs="宋体"/>
      <w:bCs w:val="0"/>
      <w:szCs w:val="20"/>
    </w:rPr>
  </w:style>
  <w:style w:type="paragraph" w:customStyle="1" w:styleId="affffffffffffff1">
    <w:name w:val="大连油库报告正文"/>
    <w:basedOn w:val="2ff9"/>
    <w:qFormat/>
    <w:pPr>
      <w:adjustRightInd/>
      <w:snapToGrid/>
      <w:spacing w:beforeLines="0" w:afterLines="0" w:line="300" w:lineRule="auto"/>
      <w:ind w:firstLineChars="200" w:firstLine="200"/>
      <w:outlineLvl w:val="1"/>
    </w:pPr>
    <w:rPr>
      <w:rFonts w:ascii="宋体" w:hAnsi="宋体"/>
      <w:b w:val="0"/>
    </w:rPr>
  </w:style>
  <w:style w:type="paragraph" w:customStyle="1" w:styleId="affffffffffffff2">
    <w:name w:val="表格文字居中"/>
    <w:basedOn w:val="af2"/>
    <w:link w:val="Charff"/>
    <w:qFormat/>
    <w:pPr>
      <w:widowControl w:val="0"/>
      <w:tabs>
        <w:tab w:val="left" w:pos="628"/>
        <w:tab w:val="left" w:pos="1727"/>
        <w:tab w:val="left" w:pos="1884"/>
      </w:tabs>
      <w:spacing w:before="100" w:beforeAutospacing="1" w:after="0" w:line="240" w:lineRule="auto"/>
      <w:ind w:firstLineChars="0" w:firstLine="0"/>
      <w:jc w:val="center"/>
      <w:outlineLvl w:val="0"/>
    </w:pPr>
    <w:rPr>
      <w:rFonts w:ascii="宋体"/>
      <w:kern w:val="2"/>
    </w:rPr>
  </w:style>
  <w:style w:type="paragraph" w:customStyle="1" w:styleId="affffffffffffff3">
    <w:name w:val="表头或图题"/>
    <w:basedOn w:val="a8"/>
    <w:next w:val="a8"/>
    <w:link w:val="Charff0"/>
    <w:qFormat/>
    <w:pPr>
      <w:tabs>
        <w:tab w:val="left" w:pos="1727"/>
        <w:tab w:val="left" w:pos="1884"/>
      </w:tabs>
      <w:adjustRightInd w:val="0"/>
      <w:snapToGrid w:val="0"/>
      <w:spacing w:line="300" w:lineRule="auto"/>
      <w:jc w:val="center"/>
    </w:pPr>
    <w:rPr>
      <w:rFonts w:ascii="黑体" w:eastAsia="黑体" w:hAnsi="Times New Roman" w:cs="Times New Roman"/>
      <w:sz w:val="24"/>
      <w:szCs w:val="24"/>
    </w:rPr>
  </w:style>
  <w:style w:type="character" w:customStyle="1" w:styleId="Charff0">
    <w:name w:val="表头或图题 Char"/>
    <w:link w:val="affffffffffffff3"/>
    <w:rPr>
      <w:rFonts w:ascii="黑体" w:eastAsia="黑体" w:hAnsi="Times New Roman" w:cs="Times New Roman"/>
      <w:sz w:val="24"/>
      <w:szCs w:val="24"/>
    </w:rPr>
  </w:style>
  <w:style w:type="character" w:customStyle="1" w:styleId="Charff1">
    <w:name w:val="表体 Char"/>
    <w:link w:val="affffffffffffff4"/>
    <w:locked/>
    <w:rPr>
      <w:rFonts w:ascii="宋体" w:hAnsi="宋体"/>
      <w:color w:val="000000"/>
      <w:kern w:val="24"/>
    </w:rPr>
  </w:style>
  <w:style w:type="paragraph" w:customStyle="1" w:styleId="affffffffffffff4">
    <w:name w:val="表体"/>
    <w:basedOn w:val="a8"/>
    <w:link w:val="Charff1"/>
    <w:qFormat/>
    <w:pPr>
      <w:overflowPunct w:val="0"/>
      <w:adjustRightInd w:val="0"/>
      <w:spacing w:before="80" w:after="80"/>
      <w:ind w:left="-57" w:right="-57"/>
      <w:jc w:val="center"/>
    </w:pPr>
    <w:rPr>
      <w:rFonts w:ascii="宋体" w:hAnsi="宋体"/>
      <w:color w:val="000000"/>
      <w:kern w:val="24"/>
    </w:rPr>
  </w:style>
  <w:style w:type="paragraph" w:customStyle="1" w:styleId="affffffffffffff5">
    <w:name w:val="图表名"/>
    <w:basedOn w:val="a8"/>
    <w:link w:val="Charff2"/>
    <w:qFormat/>
    <w:pPr>
      <w:keepNext/>
      <w:keepLines/>
      <w:tabs>
        <w:tab w:val="left" w:pos="1020"/>
        <w:tab w:val="left" w:pos="2400"/>
      </w:tabs>
      <w:adjustRightInd w:val="0"/>
      <w:spacing w:before="280" w:after="120" w:line="312" w:lineRule="atLeast"/>
      <w:jc w:val="center"/>
      <w:textAlignment w:val="baseline"/>
      <w:outlineLvl w:val="3"/>
    </w:pPr>
    <w:rPr>
      <w:rFonts w:ascii="Arial" w:eastAsia="宋体" w:hAnsi="Arial" w:cs="Times New Roman"/>
      <w:bCs/>
      <w:kern w:val="0"/>
      <w:sz w:val="24"/>
      <w:szCs w:val="20"/>
    </w:rPr>
  </w:style>
  <w:style w:type="paragraph" w:customStyle="1" w:styleId="2ffb">
    <w:name w:val="报告标2"/>
    <w:basedOn w:val="a8"/>
    <w:next w:val="a8"/>
    <w:qFormat/>
    <w:pPr>
      <w:adjustRightInd w:val="0"/>
      <w:snapToGrid w:val="0"/>
      <w:spacing w:line="300" w:lineRule="auto"/>
    </w:pPr>
    <w:rPr>
      <w:rFonts w:ascii="黑体" w:eastAsia="黑体" w:hAnsi="Times New Roman" w:cs="Times New Roman"/>
      <w:sz w:val="28"/>
      <w:szCs w:val="20"/>
    </w:rPr>
  </w:style>
  <w:style w:type="paragraph" w:customStyle="1" w:styleId="1fc">
    <w:name w:val="报告标1"/>
    <w:basedOn w:val="a8"/>
    <w:next w:val="affffffffffffff0"/>
    <w:qFormat/>
    <w:pPr>
      <w:adjustRightInd w:val="0"/>
      <w:snapToGrid w:val="0"/>
      <w:spacing w:line="300" w:lineRule="auto"/>
    </w:pPr>
    <w:rPr>
      <w:rFonts w:ascii="黑体" w:eastAsia="黑体" w:hAnsi="Times New Roman" w:cs="Times New Roman"/>
      <w:sz w:val="28"/>
      <w:szCs w:val="20"/>
    </w:rPr>
  </w:style>
  <w:style w:type="paragraph" w:customStyle="1" w:styleId="3f8">
    <w:name w:val="报告标3"/>
    <w:basedOn w:val="a8"/>
    <w:qFormat/>
    <w:pPr>
      <w:adjustRightInd w:val="0"/>
      <w:snapToGrid w:val="0"/>
      <w:spacing w:line="300" w:lineRule="auto"/>
    </w:pPr>
    <w:rPr>
      <w:rFonts w:ascii="宋体" w:eastAsia="宋体" w:hAnsi="Times New Roman" w:cs="Times New Roman"/>
      <w:sz w:val="28"/>
      <w:szCs w:val="20"/>
    </w:rPr>
  </w:style>
  <w:style w:type="paragraph" w:customStyle="1" w:styleId="affffffffffffff6">
    <w:name w:val="表名"/>
    <w:basedOn w:val="a8"/>
    <w:link w:val="Charff3"/>
    <w:qFormat/>
    <w:pPr>
      <w:keepNext/>
      <w:overflowPunct w:val="0"/>
      <w:adjustRightInd w:val="0"/>
      <w:spacing w:before="240"/>
      <w:jc w:val="center"/>
      <w:textAlignment w:val="baseline"/>
      <w:outlineLvl w:val="0"/>
    </w:pPr>
    <w:rPr>
      <w:rFonts w:ascii="黑体" w:eastAsia="黑体" w:hAnsi="Times New Roman" w:cs="Times New Roman"/>
      <w:kern w:val="24"/>
      <w:sz w:val="24"/>
      <w:szCs w:val="20"/>
    </w:rPr>
  </w:style>
  <w:style w:type="paragraph" w:customStyle="1" w:styleId="affffffffffffff7">
    <w:name w:val="报告书正文"/>
    <w:basedOn w:val="a8"/>
    <w:link w:val="Charff4"/>
    <w:qFormat/>
    <w:pPr>
      <w:spacing w:line="400" w:lineRule="exact"/>
      <w:ind w:firstLineChars="200" w:firstLine="200"/>
    </w:pPr>
    <w:rPr>
      <w:rFonts w:ascii="Times New Roman" w:eastAsia="宋体" w:hAnsi="Times New Roman" w:cs="Times New Roman"/>
      <w:sz w:val="24"/>
      <w:szCs w:val="24"/>
    </w:rPr>
  </w:style>
  <w:style w:type="character" w:customStyle="1" w:styleId="Charff4">
    <w:name w:val="报告书正文 Char"/>
    <w:link w:val="affffffffffffff7"/>
    <w:rPr>
      <w:rFonts w:ascii="Times New Roman" w:eastAsia="宋体" w:hAnsi="Times New Roman" w:cs="Times New Roman"/>
      <w:sz w:val="24"/>
      <w:szCs w:val="24"/>
    </w:rPr>
  </w:style>
  <w:style w:type="character" w:customStyle="1" w:styleId="1Char3">
    <w:name w:val="样式1 Char"/>
    <w:rPr>
      <w:rFonts w:eastAsia="宋体"/>
      <w:kern w:val="2"/>
      <w:sz w:val="28"/>
      <w:szCs w:val="28"/>
      <w:lang w:val="en-US" w:eastAsia="zh-CN" w:bidi="ar-SA"/>
    </w:rPr>
  </w:style>
  <w:style w:type="paragraph" w:customStyle="1" w:styleId="affffffffffffff8">
    <w:name w:val="表中字"/>
    <w:basedOn w:val="a8"/>
    <w:qFormat/>
    <w:pPr>
      <w:spacing w:line="240" w:lineRule="atLeast"/>
    </w:pPr>
    <w:rPr>
      <w:rFonts w:ascii="宋体" w:eastAsia="宋体" w:hAnsi="宋体" w:cs="Times New Roman"/>
      <w:sz w:val="28"/>
      <w:szCs w:val="20"/>
    </w:rPr>
  </w:style>
  <w:style w:type="paragraph" w:customStyle="1" w:styleId="852">
    <w:name w:val="852"/>
    <w:basedOn w:val="a8"/>
    <w:next w:val="31"/>
    <w:qFormat/>
    <w:pPr>
      <w:tabs>
        <w:tab w:val="left" w:pos="1200"/>
      </w:tabs>
      <w:ind w:left="1200" w:hanging="720"/>
    </w:pPr>
    <w:rPr>
      <w:rFonts w:ascii="Times New Roman" w:eastAsia="宋体" w:hAnsi="Times New Roman" w:cs="Times New Roman"/>
      <w:b/>
      <w:sz w:val="28"/>
      <w:szCs w:val="20"/>
    </w:rPr>
  </w:style>
  <w:style w:type="paragraph" w:customStyle="1" w:styleId="CharCharCharCharCharCharCharCharCharChar">
    <w:name w:val="Char Char Char Char Char Char Char Char Char Char"/>
    <w:basedOn w:val="a8"/>
    <w:pPr>
      <w:spacing w:line="360" w:lineRule="auto"/>
      <w:ind w:firstLineChars="200" w:firstLine="200"/>
    </w:pPr>
    <w:rPr>
      <w:rFonts w:ascii="宋体" w:eastAsia="宋体" w:hAnsi="宋体" w:cs="宋体"/>
      <w:sz w:val="24"/>
      <w:szCs w:val="24"/>
    </w:rPr>
  </w:style>
  <w:style w:type="paragraph" w:customStyle="1" w:styleId="xl22">
    <w:name w:val="xl22"/>
    <w:basedOn w:val="a8"/>
    <w:qFormat/>
    <w:pPr>
      <w:widowControl/>
      <w:spacing w:before="100" w:beforeAutospacing="1" w:after="100" w:afterAutospacing="1"/>
      <w:jc w:val="center"/>
      <w:textAlignment w:val="top"/>
    </w:pPr>
    <w:rPr>
      <w:rFonts w:ascii="宋体" w:eastAsia="宋体" w:hAnsi="宋体" w:cs="Times New Roman" w:hint="eastAsia"/>
      <w:kern w:val="0"/>
      <w:szCs w:val="21"/>
    </w:rPr>
  </w:style>
  <w:style w:type="character" w:customStyle="1" w:styleId="Se1">
    <w:name w:val="Se1"/>
    <w:rPr>
      <w:rFonts w:eastAsia="黑体"/>
      <w:b/>
      <w:bCs/>
      <w:snapToGrid w:val="0"/>
      <w:color w:val="000000"/>
      <w:sz w:val="24"/>
      <w:szCs w:val="32"/>
      <w:lang w:val="en-US" w:eastAsia="zh-CN" w:bidi="ar-SA"/>
    </w:rPr>
  </w:style>
  <w:style w:type="paragraph" w:customStyle="1" w:styleId="affffffffffffff9">
    <w:name w:val="首页页眉样式"/>
    <w:basedOn w:val="afff7"/>
    <w:qFormat/>
    <w:pPr>
      <w:pBdr>
        <w:bottom w:val="none" w:sz="0" w:space="0" w:color="auto"/>
      </w:pBdr>
      <w:tabs>
        <w:tab w:val="clear" w:pos="4153"/>
        <w:tab w:val="clear" w:pos="8306"/>
      </w:tabs>
      <w:snapToGrid/>
      <w:spacing w:before="60" w:after="120"/>
    </w:pPr>
    <w:rPr>
      <w:rFonts w:ascii="Times New Roman" w:eastAsia="宋体" w:hAnsi="Times New Roman" w:cs="Times New Roman"/>
      <w:color w:val="000000"/>
      <w:sz w:val="21"/>
      <w:szCs w:val="20"/>
    </w:rPr>
  </w:style>
  <w:style w:type="paragraph" w:customStyle="1" w:styleId="5e">
    <w:name w:val="表内5中"/>
    <w:basedOn w:val="a8"/>
    <w:qFormat/>
    <w:pPr>
      <w:autoSpaceDE w:val="0"/>
      <w:autoSpaceDN w:val="0"/>
      <w:adjustRightInd w:val="0"/>
      <w:snapToGrid w:val="0"/>
      <w:jc w:val="center"/>
    </w:pPr>
    <w:rPr>
      <w:rFonts w:ascii="宋体" w:eastAsia="宋体" w:hAnsi="宋体" w:cs="Times New Roman"/>
      <w:color w:val="000000"/>
      <w:sz w:val="24"/>
      <w:szCs w:val="24"/>
    </w:rPr>
  </w:style>
  <w:style w:type="paragraph" w:customStyle="1" w:styleId="-20">
    <w:name w:val="样式 预案-正文 + 首行缩进:  2 字符"/>
    <w:basedOn w:val="a8"/>
    <w:qFormat/>
    <w:pPr>
      <w:ind w:firstLineChars="200" w:firstLine="549"/>
    </w:pPr>
    <w:rPr>
      <w:rFonts w:ascii="仿宋_GB2312" w:eastAsia="仿宋_GB2312" w:hAnsi="宋体" w:cs="Times New Roman"/>
      <w:sz w:val="28"/>
      <w:szCs w:val="28"/>
    </w:rPr>
  </w:style>
  <w:style w:type="character" w:customStyle="1" w:styleId="px14">
    <w:name w:val="px14"/>
    <w:basedOn w:val="aa"/>
  </w:style>
  <w:style w:type="paragraph" w:customStyle="1" w:styleId="CharChar1CharCharChar">
    <w:name w:val="字元 字元 Char Char 字元 字元1 Char Char Char"/>
    <w:basedOn w:val="a8"/>
    <w:qFormat/>
    <w:rPr>
      <w:rFonts w:ascii="Times New Roman" w:eastAsia="宋体" w:hAnsi="Times New Roman" w:cs="Times New Roman"/>
      <w:sz w:val="24"/>
      <w:szCs w:val="24"/>
    </w:rPr>
  </w:style>
  <w:style w:type="paragraph" w:customStyle="1" w:styleId="affffffffffffffa">
    <w:name w:val="附录标识"/>
    <w:basedOn w:val="a8"/>
    <w:qFormat/>
    <w:pPr>
      <w:widowControl/>
      <w:shd w:val="clear" w:color="FFFFFF" w:fill="FFFFFF"/>
      <w:tabs>
        <w:tab w:val="left" w:pos="720"/>
        <w:tab w:val="left" w:pos="6405"/>
      </w:tabs>
      <w:spacing w:before="640" w:after="200"/>
      <w:ind w:left="720" w:hanging="720"/>
      <w:jc w:val="center"/>
      <w:outlineLvl w:val="0"/>
    </w:pPr>
    <w:rPr>
      <w:rFonts w:ascii="黑体" w:eastAsia="黑体" w:hAnsi="Times New Roman" w:cs="Times New Roman"/>
      <w:kern w:val="0"/>
      <w:szCs w:val="20"/>
    </w:rPr>
  </w:style>
  <w:style w:type="paragraph" w:customStyle="1" w:styleId="affffffffffffffb">
    <w:name w:val="附录章标题"/>
    <w:next w:val="a8"/>
    <w:qFormat/>
    <w:pPr>
      <w:tabs>
        <w:tab w:val="left" w:pos="840"/>
      </w:tabs>
      <w:wordWrap w:val="0"/>
      <w:overflowPunct w:val="0"/>
      <w:autoSpaceDE w:val="0"/>
      <w:spacing w:beforeLines="50" w:afterLines="50"/>
      <w:ind w:left="840" w:hanging="420"/>
      <w:jc w:val="both"/>
      <w:textAlignment w:val="baseline"/>
      <w:outlineLvl w:val="1"/>
    </w:pPr>
    <w:rPr>
      <w:rFonts w:ascii="黑体" w:eastAsia="黑体" w:hAnsi="Times New Roman" w:cs="Times New Roman"/>
      <w:kern w:val="21"/>
      <w:sz w:val="21"/>
    </w:rPr>
  </w:style>
  <w:style w:type="paragraph" w:customStyle="1" w:styleId="affffffffffffffc">
    <w:name w:val="附录一级条标题"/>
    <w:basedOn w:val="affffffffffffffb"/>
    <w:next w:val="a8"/>
    <w:qFormat/>
  </w:style>
  <w:style w:type="paragraph" w:customStyle="1" w:styleId="affffffffffffffd">
    <w:name w:val="附录二级条标题"/>
    <w:basedOn w:val="affffffffffffffc"/>
    <w:next w:val="a8"/>
    <w:qFormat/>
  </w:style>
  <w:style w:type="paragraph" w:customStyle="1" w:styleId="affffffffffffffe">
    <w:name w:val="附录三级条标题"/>
    <w:basedOn w:val="affffffffffffffd"/>
    <w:next w:val="a8"/>
    <w:qFormat/>
  </w:style>
  <w:style w:type="paragraph" w:customStyle="1" w:styleId="afffffffffffffff">
    <w:name w:val="附录四级条标题"/>
    <w:basedOn w:val="affffffffffffffe"/>
    <w:next w:val="a8"/>
    <w:qFormat/>
  </w:style>
  <w:style w:type="paragraph" w:customStyle="1" w:styleId="afffffffffffffff0">
    <w:name w:val="附录五级条标题"/>
    <w:basedOn w:val="afffffffffffffff"/>
    <w:next w:val="a8"/>
    <w:qFormat/>
    <w:pPr>
      <w:tabs>
        <w:tab w:val="clear" w:pos="840"/>
        <w:tab w:val="left" w:pos="2940"/>
      </w:tabs>
      <w:autoSpaceDN w:val="0"/>
      <w:spacing w:beforeLines="0" w:afterLines="0"/>
      <w:ind w:left="2940"/>
      <w:outlineLvl w:val="6"/>
    </w:pPr>
  </w:style>
  <w:style w:type="paragraph" w:customStyle="1" w:styleId="afffffffffffffff1">
    <w:name w:val="中文报告书样式"/>
    <w:basedOn w:val="a8"/>
    <w:qFormat/>
    <w:pPr>
      <w:adjustRightInd w:val="0"/>
      <w:spacing w:line="520" w:lineRule="exact"/>
      <w:ind w:firstLine="578"/>
      <w:textAlignment w:val="baseline"/>
    </w:pPr>
    <w:rPr>
      <w:rFonts w:ascii="Times New Roman" w:eastAsia="宋体" w:hAnsi="Times New Roman" w:cs="Times New Roman"/>
      <w:kern w:val="24"/>
      <w:sz w:val="28"/>
      <w:szCs w:val="20"/>
    </w:rPr>
  </w:style>
  <w:style w:type="paragraph" w:customStyle="1" w:styleId="afffffffffffffff2">
    <w:name w:val="报告书表格"/>
    <w:basedOn w:val="a8"/>
    <w:qFormat/>
    <w:pPr>
      <w:adjustRightInd w:val="0"/>
      <w:spacing w:before="60" w:after="60" w:line="240" w:lineRule="atLeast"/>
      <w:jc w:val="center"/>
      <w:textAlignment w:val="baseline"/>
    </w:pPr>
    <w:rPr>
      <w:rFonts w:ascii="Times New Roman" w:eastAsia="宋体" w:hAnsi="Times New Roman" w:cs="Times New Roman"/>
      <w:kern w:val="0"/>
      <w:szCs w:val="20"/>
    </w:rPr>
  </w:style>
  <w:style w:type="paragraph" w:customStyle="1" w:styleId="2ffc">
    <w:name w:val="样式 题注 + 首行缩进:  2 字符"/>
    <w:basedOn w:val="afe"/>
    <w:qFormat/>
    <w:pPr>
      <w:widowControl w:val="0"/>
      <w:jc w:val="both"/>
    </w:pPr>
    <w:rPr>
      <w:rFonts w:ascii="Arial" w:eastAsia="宋体" w:hAnsi="Times New Roman" w:cs="宋体"/>
      <w:b/>
      <w:kern w:val="2"/>
    </w:rPr>
  </w:style>
  <w:style w:type="paragraph" w:customStyle="1" w:styleId="afffffffffffffff3">
    <w:name w:val="引用文章"/>
    <w:basedOn w:val="a8"/>
    <w:qFormat/>
    <w:pPr>
      <w:spacing w:line="360" w:lineRule="auto"/>
      <w:ind w:firstLineChars="200" w:firstLine="420"/>
    </w:pPr>
    <w:rPr>
      <w:rFonts w:ascii="Times New Roman" w:eastAsia="楷体_GB2312" w:hAnsi="Times New Roman" w:cs="宋体"/>
      <w:sz w:val="24"/>
      <w:szCs w:val="20"/>
    </w:rPr>
  </w:style>
  <w:style w:type="paragraph" w:customStyle="1" w:styleId="wtext">
    <w:name w:val="wtext"/>
    <w:basedOn w:val="a8"/>
    <w:qFormat/>
    <w:pPr>
      <w:widowControl/>
      <w:spacing w:before="100" w:beforeAutospacing="1" w:after="100" w:afterAutospacing="1"/>
      <w:ind w:firstLine="480"/>
      <w:jc w:val="left"/>
    </w:pPr>
    <w:rPr>
      <w:rFonts w:ascii="Times New Roman" w:eastAsia="宋体" w:hAnsi="Times New Roman" w:cs="Times New Roman"/>
      <w:color w:val="000000"/>
      <w:kern w:val="0"/>
      <w:sz w:val="22"/>
    </w:rPr>
  </w:style>
  <w:style w:type="paragraph" w:customStyle="1" w:styleId="afffffffffffffff4">
    <w:name w:val="流程图"/>
    <w:basedOn w:val="a8"/>
    <w:qFormat/>
    <w:pPr>
      <w:spacing w:line="360" w:lineRule="auto"/>
    </w:pPr>
    <w:rPr>
      <w:rFonts w:ascii="Times New Roman" w:eastAsia="宋体" w:hAnsi="Times New Roman" w:cs="Times New Roman"/>
      <w:szCs w:val="24"/>
    </w:rPr>
  </w:style>
  <w:style w:type="paragraph" w:customStyle="1" w:styleId="afffffffffffffff5">
    <w:name w:val="表格居中"/>
    <w:basedOn w:val="afffffd"/>
    <w:qFormat/>
    <w:pPr>
      <w:adjustRightInd/>
      <w:snapToGrid/>
    </w:pPr>
    <w:rPr>
      <w:spacing w:val="0"/>
      <w:sz w:val="21"/>
      <w:szCs w:val="24"/>
    </w:rPr>
  </w:style>
  <w:style w:type="paragraph" w:customStyle="1" w:styleId="afffffffffffffff6">
    <w:name w:val="表头右"/>
    <w:basedOn w:val="a8"/>
    <w:qFormat/>
    <w:pPr>
      <w:spacing w:line="360" w:lineRule="auto"/>
      <w:ind w:firstLineChars="200" w:firstLine="448"/>
      <w:jc w:val="right"/>
    </w:pPr>
    <w:rPr>
      <w:rFonts w:ascii="Times New Roman" w:eastAsia="宋体" w:hAnsi="Times New Roman" w:cs="Times New Roman"/>
      <w:szCs w:val="24"/>
    </w:rPr>
  </w:style>
  <w:style w:type="paragraph" w:customStyle="1" w:styleId="afffffffffffffff7">
    <w:name w:val="表头居右"/>
    <w:basedOn w:val="afffffc"/>
    <w:qFormat/>
    <w:pPr>
      <w:widowControl/>
      <w:snapToGrid/>
      <w:spacing w:beforeLines="100"/>
      <w:ind w:firstLineChars="100" w:firstLine="240"/>
    </w:pPr>
    <w:rPr>
      <w:rFonts w:eastAsia="宋体"/>
      <w:b w:val="0"/>
      <w:spacing w:val="0"/>
      <w:kern w:val="0"/>
    </w:rPr>
  </w:style>
  <w:style w:type="paragraph" w:customStyle="1" w:styleId="afffffffffffffff8">
    <w:name w:val="标记文字"/>
    <w:basedOn w:val="afe"/>
    <w:qFormat/>
    <w:pPr>
      <w:widowControl w:val="0"/>
      <w:spacing w:before="0" w:after="0" w:line="240" w:lineRule="auto"/>
      <w:ind w:left="200" w:hangingChars="200" w:hanging="200"/>
      <w:jc w:val="both"/>
    </w:pPr>
    <w:rPr>
      <w:rFonts w:ascii="Arial" w:eastAsia="宋体" w:hAnsi="Times New Roman"/>
      <w:b/>
      <w:kern w:val="2"/>
    </w:rPr>
  </w:style>
  <w:style w:type="paragraph" w:customStyle="1" w:styleId="214">
    <w:name w:val="样式 题注 + 首行缩进:  2 字符1"/>
    <w:basedOn w:val="afe"/>
    <w:qFormat/>
    <w:pPr>
      <w:keepNext/>
      <w:widowControl w:val="0"/>
      <w:jc w:val="both"/>
    </w:pPr>
    <w:rPr>
      <w:rFonts w:ascii="Arial" w:eastAsia="宋体" w:hAnsi="Times New Roman"/>
      <w:b/>
      <w:kern w:val="2"/>
    </w:rPr>
  </w:style>
  <w:style w:type="paragraph" w:customStyle="1" w:styleId="afffffffffffffff9">
    <w:name w:val="表头居左"/>
    <w:basedOn w:val="afffffffffffffff7"/>
    <w:qFormat/>
    <w:pPr>
      <w:spacing w:before="326" w:line="260" w:lineRule="exact"/>
      <w:ind w:firstLine="254"/>
      <w:jc w:val="both"/>
    </w:pPr>
  </w:style>
  <w:style w:type="character" w:customStyle="1" w:styleId="Charff5">
    <w:name w:val="引用文章 Char"/>
    <w:rPr>
      <w:rFonts w:eastAsia="楷体_GB2312" w:cs="宋体"/>
      <w:kern w:val="2"/>
      <w:sz w:val="24"/>
      <w:lang w:val="en-US" w:eastAsia="zh-CN" w:bidi="ar-SA"/>
    </w:rPr>
  </w:style>
  <w:style w:type="paragraph" w:customStyle="1" w:styleId="6615">
    <w:name w:val="样式 生物附录 + 小四 段前: 6 磅 段后: 6 磅 非加宽量 / 紧缩量  行距: 1.5 倍行距"/>
    <w:basedOn w:val="a8"/>
    <w:qFormat/>
    <w:pPr>
      <w:widowControl/>
      <w:spacing w:before="100" w:beforeAutospacing="1" w:after="100" w:afterAutospacing="1" w:line="360" w:lineRule="auto"/>
    </w:pPr>
    <w:rPr>
      <w:rFonts w:ascii="Times New Roman" w:eastAsia="宋体" w:hAnsi="Times New Roman" w:cs="Times New Roman"/>
      <w:b/>
      <w:bCs/>
      <w:sz w:val="24"/>
      <w:szCs w:val="20"/>
    </w:rPr>
  </w:style>
  <w:style w:type="paragraph" w:customStyle="1" w:styleId="66151">
    <w:name w:val="样式 生物附录 + 小四 段前: 6 磅 段后: 6 磅 非加宽量 / 紧缩量  行距: 1.5 倍行距1"/>
    <w:basedOn w:val="a8"/>
    <w:qFormat/>
    <w:pPr>
      <w:widowControl/>
      <w:spacing w:before="120" w:after="120" w:line="360" w:lineRule="auto"/>
    </w:pPr>
    <w:rPr>
      <w:rFonts w:ascii="Times New Roman" w:eastAsia="宋体" w:hAnsi="Times New Roman" w:cs="Times New Roman"/>
      <w:b/>
      <w:bCs/>
      <w:sz w:val="24"/>
      <w:szCs w:val="20"/>
    </w:rPr>
  </w:style>
  <w:style w:type="paragraph" w:customStyle="1" w:styleId="224">
    <w:name w:val="样式 目录 2 + 左侧:  2 字符"/>
    <w:basedOn w:val="2c"/>
    <w:qFormat/>
    <w:pPr>
      <w:widowControl w:val="0"/>
      <w:tabs>
        <w:tab w:val="left" w:pos="1050"/>
        <w:tab w:val="right" w:leader="middleDot" w:pos="8296"/>
        <w:tab w:val="right" w:leader="dot" w:pos="9061"/>
      </w:tabs>
      <w:spacing w:beforeLines="20" w:afterLines="20" w:line="276" w:lineRule="auto"/>
      <w:ind w:left="420" w:firstLineChars="0" w:firstLine="0"/>
    </w:pPr>
    <w:rPr>
      <w:rFonts w:ascii="Vladimir Script" w:eastAsia="楷体_GB2312" w:hAnsi="Vladimir Script" w:cs="宋体"/>
      <w:b/>
      <w:bCs/>
      <w:iCs/>
      <w:smallCaps w:val="0"/>
      <w:color w:val="000000"/>
      <w:kern w:val="2"/>
      <w:sz w:val="28"/>
      <w:szCs w:val="28"/>
    </w:rPr>
  </w:style>
  <w:style w:type="paragraph" w:customStyle="1" w:styleId="112">
    <w:name w:val="样式 题目 + 左侧:  1 字符 右侧:  1 字符"/>
    <w:basedOn w:val="11"/>
    <w:qFormat/>
    <w:pPr>
      <w:keepLines w:val="0"/>
      <w:adjustRightInd w:val="0"/>
      <w:snapToGrid w:val="0"/>
      <w:spacing w:beforeAutospacing="1" w:afterAutospacing="1"/>
      <w:ind w:leftChars="-9" w:left="-19" w:right="238"/>
      <w:jc w:val="center"/>
    </w:pPr>
    <w:rPr>
      <w:rFonts w:ascii="Times New Roman" w:hAnsi="Times New Roman" w:cs="宋体"/>
      <w:snapToGrid w:val="0"/>
      <w:kern w:val="0"/>
      <w:sz w:val="44"/>
      <w:szCs w:val="20"/>
    </w:rPr>
  </w:style>
  <w:style w:type="character" w:customStyle="1" w:styleId="content1">
    <w:name w:val="content1"/>
    <w:rPr>
      <w:sz w:val="21"/>
      <w:szCs w:val="21"/>
    </w:rPr>
  </w:style>
  <w:style w:type="paragraph" w:customStyle="1" w:styleId="afffffffffffffffa">
    <w:name w:val="目次、标准名称标题"/>
    <w:basedOn w:val="a8"/>
    <w:next w:val="affffffffffb"/>
    <w:qFormat/>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2ffd">
    <w:name w:val="标题2（普通）"/>
    <w:basedOn w:val="11"/>
    <w:qFormat/>
    <w:pPr>
      <w:keepLines w:val="0"/>
      <w:tabs>
        <w:tab w:val="left" w:pos="360"/>
      </w:tabs>
      <w:adjustRightInd w:val="0"/>
      <w:snapToGrid w:val="0"/>
      <w:spacing w:before="50" w:after="240" w:line="360" w:lineRule="exact"/>
      <w:ind w:leftChars="-9" w:left="-19"/>
      <w:jc w:val="left"/>
      <w:outlineLvl w:val="1"/>
    </w:pPr>
    <w:rPr>
      <w:rFonts w:ascii="华文中宋" w:hAnsi="华文中宋" w:cs="Times New Roman"/>
      <w:kern w:val="32"/>
      <w:sz w:val="44"/>
      <w:szCs w:val="32"/>
    </w:rPr>
  </w:style>
  <w:style w:type="paragraph" w:customStyle="1" w:styleId="afffffffffffffffb">
    <w:name w:val="表 头"/>
    <w:basedOn w:val="a8"/>
    <w:qFormat/>
    <w:pPr>
      <w:adjustRightInd w:val="0"/>
      <w:spacing w:before="120" w:after="120" w:line="360" w:lineRule="atLeast"/>
    </w:pPr>
    <w:rPr>
      <w:rFonts w:ascii="宋体" w:eastAsia="宋体" w:hAnsi="宋体" w:cs="Times New Roman"/>
      <w:b/>
      <w:kern w:val="0"/>
      <w:szCs w:val="21"/>
    </w:rPr>
  </w:style>
  <w:style w:type="paragraph" w:customStyle="1" w:styleId="2ffe">
    <w:name w:val="表头2"/>
    <w:basedOn w:val="a8"/>
    <w:qFormat/>
    <w:pPr>
      <w:adjustRightInd w:val="0"/>
      <w:snapToGrid w:val="0"/>
      <w:spacing w:before="240" w:line="312" w:lineRule="auto"/>
      <w:jc w:val="center"/>
    </w:pPr>
    <w:rPr>
      <w:rFonts w:ascii="黑体" w:eastAsia="黑体" w:hAnsi="Times New Roman" w:cs="Times New Roman"/>
      <w:b/>
      <w:bCs/>
      <w:spacing w:val="6"/>
      <w:sz w:val="32"/>
      <w:szCs w:val="24"/>
    </w:rPr>
  </w:style>
  <w:style w:type="paragraph" w:customStyle="1" w:styleId="xl54">
    <w:name w:val="xl54"/>
    <w:basedOn w:val="a8"/>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hint="eastAsia"/>
      <w:kern w:val="0"/>
      <w:sz w:val="32"/>
      <w:szCs w:val="32"/>
    </w:rPr>
  </w:style>
  <w:style w:type="paragraph" w:customStyle="1" w:styleId="afffffffffffffffc">
    <w:name w:val="讲稿"/>
    <w:basedOn w:val="a8"/>
    <w:qFormat/>
    <w:pPr>
      <w:ind w:firstLine="431"/>
    </w:pPr>
    <w:rPr>
      <w:rFonts w:ascii="Arial" w:eastAsia="宋体" w:hAnsi="Arial" w:cs="Times New Roman"/>
      <w:kern w:val="0"/>
      <w:szCs w:val="20"/>
    </w:rPr>
  </w:style>
  <w:style w:type="paragraph" w:customStyle="1" w:styleId="afffffffffffffffd">
    <w:name w:val="文本正文"/>
    <w:basedOn w:val="27"/>
    <w:link w:val="Charff6"/>
    <w:qFormat/>
    <w:pPr>
      <w:spacing w:beforeLines="50" w:afterLines="50" w:line="360" w:lineRule="auto"/>
      <w:ind w:firstLineChars="224" w:firstLine="538"/>
    </w:pPr>
    <w:rPr>
      <w:sz w:val="24"/>
      <w:szCs w:val="24"/>
    </w:rPr>
  </w:style>
  <w:style w:type="character" w:customStyle="1" w:styleId="Charff6">
    <w:name w:val="文本正文 Char"/>
    <w:link w:val="afffffffffffffffd"/>
    <w:qFormat/>
    <w:rPr>
      <w:rFonts w:ascii="Times New Roman" w:eastAsia="宋体" w:hAnsi="Times New Roman" w:cs="Times New Roman"/>
      <w:sz w:val="24"/>
      <w:szCs w:val="24"/>
    </w:rPr>
  </w:style>
  <w:style w:type="paragraph" w:customStyle="1" w:styleId="afffffffffffffffe">
    <w:name w:val="正文标题"/>
    <w:basedOn w:val="a8"/>
    <w:qFormat/>
    <w:pPr>
      <w:keepNext/>
      <w:widowControl/>
      <w:autoSpaceDE w:val="0"/>
      <w:autoSpaceDN w:val="0"/>
      <w:adjustRightInd w:val="0"/>
      <w:spacing w:before="156" w:after="156" w:line="0" w:lineRule="atLeast"/>
      <w:jc w:val="center"/>
      <w:textAlignment w:val="bottom"/>
    </w:pPr>
    <w:rPr>
      <w:rFonts w:ascii="宋体" w:eastAsia="宋体" w:hAnsi="宋体" w:cs="Times New Roman"/>
      <w:b/>
      <w:kern w:val="0"/>
      <w:szCs w:val="21"/>
    </w:rPr>
  </w:style>
  <w:style w:type="paragraph" w:customStyle="1" w:styleId="CM2">
    <w:name w:val="CM2"/>
    <w:basedOn w:val="Default"/>
    <w:next w:val="Default"/>
    <w:qFormat/>
    <w:pPr>
      <w:spacing w:line="468" w:lineRule="atLeast"/>
    </w:pPr>
    <w:rPr>
      <w:rFonts w:ascii="宋体" w:eastAsia="宋体" w:hAnsi="Times New Roman" w:cs="Times New Roman"/>
      <w:color w:val="auto"/>
    </w:rPr>
  </w:style>
  <w:style w:type="paragraph" w:customStyle="1" w:styleId="CM3">
    <w:name w:val="CM3"/>
    <w:basedOn w:val="Default"/>
    <w:next w:val="Default"/>
    <w:qFormat/>
    <w:pPr>
      <w:spacing w:line="468" w:lineRule="atLeast"/>
    </w:pPr>
    <w:rPr>
      <w:rFonts w:ascii="宋体" w:eastAsia="宋体" w:hAnsi="Times New Roman" w:cs="Times New Roman"/>
      <w:color w:val="auto"/>
    </w:rPr>
  </w:style>
  <w:style w:type="paragraph" w:customStyle="1" w:styleId="CM31">
    <w:name w:val="CM31"/>
    <w:basedOn w:val="Default"/>
    <w:next w:val="Default"/>
    <w:qFormat/>
    <w:rPr>
      <w:rFonts w:ascii="宋体" w:eastAsia="宋体" w:hAnsi="Times New Roman" w:cs="Times New Roman"/>
      <w:color w:val="auto"/>
    </w:rPr>
  </w:style>
  <w:style w:type="paragraph" w:customStyle="1" w:styleId="CM114">
    <w:name w:val="CM114"/>
    <w:basedOn w:val="Default"/>
    <w:next w:val="Default"/>
    <w:qFormat/>
    <w:pPr>
      <w:spacing w:after="105"/>
    </w:pPr>
    <w:rPr>
      <w:rFonts w:ascii="宋体" w:eastAsia="宋体" w:hAnsi="Times New Roman" w:cs="Times New Roman"/>
      <w:color w:val="auto"/>
    </w:rPr>
  </w:style>
  <w:style w:type="paragraph" w:customStyle="1" w:styleId="CM6">
    <w:name w:val="CM6"/>
    <w:basedOn w:val="Default"/>
    <w:next w:val="Default"/>
    <w:qFormat/>
    <w:pPr>
      <w:spacing w:line="468" w:lineRule="atLeast"/>
    </w:pPr>
    <w:rPr>
      <w:rFonts w:ascii="宋体" w:eastAsia="宋体" w:hAnsi="Times New Roman" w:cs="Times New Roman"/>
      <w:color w:val="auto"/>
    </w:rPr>
  </w:style>
  <w:style w:type="paragraph" w:customStyle="1" w:styleId="CM17">
    <w:name w:val="CM17"/>
    <w:basedOn w:val="Default"/>
    <w:next w:val="Default"/>
    <w:qFormat/>
    <w:pPr>
      <w:spacing w:line="468" w:lineRule="atLeast"/>
    </w:pPr>
    <w:rPr>
      <w:rFonts w:ascii="宋体" w:eastAsia="宋体" w:hAnsi="Times New Roman" w:cs="Times New Roman"/>
      <w:color w:val="auto"/>
    </w:rPr>
  </w:style>
  <w:style w:type="paragraph" w:customStyle="1" w:styleId="CM34">
    <w:name w:val="CM34"/>
    <w:basedOn w:val="Default"/>
    <w:next w:val="Default"/>
    <w:qFormat/>
    <w:pPr>
      <w:spacing w:line="468" w:lineRule="atLeast"/>
    </w:pPr>
    <w:rPr>
      <w:rFonts w:ascii="宋体" w:eastAsia="宋体" w:hAnsi="Times New Roman" w:cs="Times New Roman"/>
      <w:color w:val="auto"/>
    </w:rPr>
  </w:style>
  <w:style w:type="paragraph" w:customStyle="1" w:styleId="CM56">
    <w:name w:val="CM56"/>
    <w:basedOn w:val="Default"/>
    <w:next w:val="Default"/>
    <w:qFormat/>
    <w:pPr>
      <w:spacing w:line="551" w:lineRule="atLeast"/>
    </w:pPr>
    <w:rPr>
      <w:rFonts w:ascii="宋体" w:eastAsia="宋体" w:hAnsi="Times New Roman" w:cs="Times New Roman"/>
      <w:color w:val="auto"/>
    </w:rPr>
  </w:style>
  <w:style w:type="paragraph" w:customStyle="1" w:styleId="CM113">
    <w:name w:val="CM113"/>
    <w:basedOn w:val="a8"/>
    <w:next w:val="a8"/>
    <w:qFormat/>
    <w:pPr>
      <w:autoSpaceDE w:val="0"/>
      <w:autoSpaceDN w:val="0"/>
      <w:adjustRightInd w:val="0"/>
      <w:spacing w:after="315"/>
      <w:jc w:val="left"/>
    </w:pPr>
    <w:rPr>
      <w:rFonts w:ascii="宋体" w:eastAsia="宋体" w:hAnsi="Times New Roman" w:cs="Times New Roman"/>
      <w:kern w:val="0"/>
      <w:sz w:val="24"/>
      <w:szCs w:val="24"/>
    </w:rPr>
  </w:style>
  <w:style w:type="paragraph" w:customStyle="1" w:styleId="8888">
    <w:name w:val="8888"/>
    <w:basedOn w:val="a8"/>
    <w:qFormat/>
    <w:pPr>
      <w:keepNext/>
      <w:keepLines/>
      <w:spacing w:before="120" w:after="120" w:line="500" w:lineRule="exact"/>
      <w:outlineLvl w:val="1"/>
    </w:pPr>
    <w:rPr>
      <w:rFonts w:ascii="Times New Roman" w:eastAsia="仿宋_GB2312" w:hAnsi="Times New Roman" w:cs="Times New Roman"/>
      <w:b/>
      <w:bCs/>
      <w:color w:val="000000"/>
      <w:sz w:val="30"/>
      <w:szCs w:val="24"/>
    </w:rPr>
  </w:style>
  <w:style w:type="paragraph" w:customStyle="1" w:styleId="affffffffffffffff">
    <w:name w:val="正文(首行缩进)"/>
    <w:basedOn w:val="a8"/>
    <w:link w:val="Charff7"/>
    <w:qFormat/>
    <w:pPr>
      <w:spacing w:line="360" w:lineRule="auto"/>
      <w:ind w:firstLineChars="225" w:firstLine="540"/>
    </w:pPr>
    <w:rPr>
      <w:rFonts w:ascii="Times New Roman" w:eastAsia="宋体" w:hAnsi="Times New Roman" w:cs="Times New Roman"/>
      <w:snapToGrid w:val="0"/>
      <w:color w:val="000000"/>
      <w:kern w:val="0"/>
      <w:sz w:val="24"/>
      <w:szCs w:val="24"/>
    </w:rPr>
  </w:style>
  <w:style w:type="character" w:customStyle="1" w:styleId="Charff7">
    <w:name w:val="正文(首行缩进) Char"/>
    <w:link w:val="affffffffffffffff"/>
    <w:rPr>
      <w:rFonts w:ascii="Times New Roman" w:eastAsia="宋体" w:hAnsi="Times New Roman" w:cs="Times New Roman"/>
      <w:snapToGrid w:val="0"/>
      <w:color w:val="000000"/>
      <w:kern w:val="0"/>
      <w:sz w:val="24"/>
      <w:szCs w:val="24"/>
    </w:rPr>
  </w:style>
  <w:style w:type="paragraph" w:customStyle="1" w:styleId="2TimesNewRoman0">
    <w:name w:val="正文首行缩进 2 + Times New Roman"/>
    <w:basedOn w:val="a8"/>
    <w:link w:val="2TimesNewRomanChar1"/>
    <w:qFormat/>
    <w:pPr>
      <w:tabs>
        <w:tab w:val="left" w:pos="0"/>
        <w:tab w:val="left" w:pos="870"/>
        <w:tab w:val="left" w:pos="3150"/>
      </w:tabs>
      <w:autoSpaceDE w:val="0"/>
      <w:autoSpaceDN w:val="0"/>
      <w:spacing w:beforeLines="50" w:afterLines="50" w:line="440" w:lineRule="atLeast"/>
      <w:ind w:firstLineChars="200" w:firstLine="480"/>
    </w:pPr>
    <w:rPr>
      <w:rFonts w:ascii="Times New Roman" w:eastAsia="宋体" w:hAnsi="Times New Roman" w:cs="Times New Roman"/>
      <w:kern w:val="0"/>
      <w:sz w:val="24"/>
      <w:szCs w:val="24"/>
    </w:rPr>
  </w:style>
  <w:style w:type="character" w:customStyle="1" w:styleId="2TimesNewRomanChar1">
    <w:name w:val="正文首行缩进 2 + Times New Roman Char1"/>
    <w:link w:val="2TimesNewRoman0"/>
    <w:rPr>
      <w:rFonts w:ascii="Times New Roman" w:eastAsia="宋体" w:hAnsi="Times New Roman" w:cs="Times New Roman"/>
      <w:kern w:val="0"/>
      <w:sz w:val="24"/>
      <w:szCs w:val="24"/>
    </w:rPr>
  </w:style>
  <w:style w:type="paragraph" w:customStyle="1" w:styleId="wenzi">
    <w:name w:val="wenzi"/>
    <w:basedOn w:val="a8"/>
    <w:qFormat/>
    <w:pPr>
      <w:widowControl/>
      <w:spacing w:before="100" w:beforeAutospacing="1" w:after="100" w:afterAutospacing="1" w:line="270" w:lineRule="atLeast"/>
      <w:jc w:val="left"/>
    </w:pPr>
    <w:rPr>
      <w:rFonts w:ascii="Times New Roman" w:eastAsia="Arial Unicode MS" w:hAnsi="Times New Roman" w:cs="Arial Unicode MS"/>
      <w:color w:val="000000"/>
      <w:kern w:val="0"/>
      <w:sz w:val="18"/>
      <w:szCs w:val="18"/>
    </w:rPr>
  </w:style>
  <w:style w:type="paragraph" w:customStyle="1" w:styleId="131">
    <w:name w:val="台塑正文小四1.3"/>
    <w:basedOn w:val="2TimesNewRoman0"/>
    <w:qFormat/>
  </w:style>
  <w:style w:type="paragraph" w:customStyle="1" w:styleId="06">
    <w:name w:val="样式 题注 + 居中 加宽量  0.6 磅"/>
    <w:basedOn w:val="afe"/>
    <w:qFormat/>
    <w:pPr>
      <w:widowControl w:val="0"/>
      <w:spacing w:beforeLines="50" w:after="0" w:line="400" w:lineRule="atLeast"/>
      <w:ind w:firstLineChars="0" w:firstLine="0"/>
    </w:pPr>
    <w:rPr>
      <w:rFonts w:ascii="Times New Roman" w:eastAsia="仿宋_GB2312" w:hAnsi="Times New Roman"/>
      <w:snapToGrid w:val="0"/>
      <w:sz w:val="24"/>
      <w:szCs w:val="24"/>
    </w:rPr>
  </w:style>
  <w:style w:type="paragraph" w:customStyle="1" w:styleId="08515">
    <w:name w:val="样式 首行缩进:  0.85 厘米 行距: 1.5 倍行距"/>
    <w:basedOn w:val="a8"/>
    <w:qFormat/>
    <w:pPr>
      <w:spacing w:line="360" w:lineRule="auto"/>
      <w:ind w:firstLine="482"/>
    </w:pPr>
    <w:rPr>
      <w:rFonts w:ascii="Times New Roman" w:eastAsia="宋体" w:hAnsi="Times New Roman" w:cs="宋体"/>
      <w:sz w:val="24"/>
      <w:szCs w:val="20"/>
    </w:rPr>
  </w:style>
  <w:style w:type="paragraph" w:customStyle="1" w:styleId="0850">
    <w:name w:val="样式 首行缩进:  0.85 厘米"/>
    <w:basedOn w:val="a8"/>
    <w:qFormat/>
    <w:pPr>
      <w:spacing w:beforeLines="50" w:line="360" w:lineRule="auto"/>
      <w:ind w:firstLine="482"/>
    </w:pPr>
    <w:rPr>
      <w:rFonts w:ascii="Times New Roman" w:eastAsia="宋体" w:hAnsi="Times New Roman" w:cs="Times New Roman"/>
      <w:sz w:val="24"/>
      <w:szCs w:val="20"/>
    </w:rPr>
  </w:style>
  <w:style w:type="paragraph" w:customStyle="1" w:styleId="1522">
    <w:name w:val="样式 样式 样式 样式 样式 宋体 行距: 1.5 倍行距 + 小四 + 首行缩进:  2 字符 + 首行缩进:  2 字符 +..."/>
    <w:basedOn w:val="a8"/>
    <w:qFormat/>
    <w:pPr>
      <w:spacing w:line="360" w:lineRule="auto"/>
      <w:ind w:firstLineChars="200" w:firstLine="480"/>
      <w:textAlignment w:val="center"/>
    </w:pPr>
    <w:rPr>
      <w:rFonts w:ascii="Times New Roman" w:eastAsia="宋体" w:hAnsi="Times New Roman" w:cs="Times New Roman"/>
      <w:sz w:val="24"/>
      <w:szCs w:val="24"/>
    </w:rPr>
  </w:style>
  <w:style w:type="paragraph" w:customStyle="1" w:styleId="xl55">
    <w:name w:val="xl55"/>
    <w:basedOn w:val="a8"/>
    <w:qFormat/>
    <w:pPr>
      <w:widowControl/>
      <w:pBdr>
        <w:left w:val="single" w:sz="4" w:space="0" w:color="auto"/>
      </w:pBdr>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56">
    <w:name w:val="xl56"/>
    <w:basedOn w:val="a8"/>
    <w:qFormat/>
    <w:pPr>
      <w:widowControl/>
      <w:spacing w:before="100" w:beforeAutospacing="1" w:after="100" w:afterAutospacing="1"/>
      <w:jc w:val="center"/>
    </w:pPr>
    <w:rPr>
      <w:rFonts w:ascii="Arial Unicode MS" w:eastAsia="Arial Unicode MS" w:hAnsi="Arial Unicode MS" w:cs="Times New Roman"/>
      <w:kern w:val="0"/>
      <w:sz w:val="20"/>
      <w:szCs w:val="20"/>
    </w:rPr>
  </w:style>
  <w:style w:type="paragraph" w:customStyle="1" w:styleId="xl57">
    <w:name w:val="xl57"/>
    <w:basedOn w:val="a8"/>
    <w:qFormat/>
    <w:pPr>
      <w:widowControl/>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58">
    <w:name w:val="xl58"/>
    <w:basedOn w:val="a8"/>
    <w:qFormat/>
    <w:pPr>
      <w:widowControl/>
      <w:spacing w:before="100" w:beforeAutospacing="1" w:after="100" w:afterAutospacing="1"/>
      <w:jc w:val="left"/>
    </w:pPr>
    <w:rPr>
      <w:rFonts w:ascii="Arial Unicode MS" w:eastAsia="Arial Unicode MS" w:hAnsi="Arial Unicode MS" w:cs="Times New Roman"/>
      <w:kern w:val="0"/>
      <w:sz w:val="20"/>
      <w:szCs w:val="20"/>
    </w:rPr>
  </w:style>
  <w:style w:type="paragraph" w:customStyle="1" w:styleId="xl59">
    <w:name w:val="xl59"/>
    <w:basedOn w:val="a8"/>
    <w:qFormat/>
    <w:pPr>
      <w:widowControl/>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60">
    <w:name w:val="xl60"/>
    <w:basedOn w:val="a8"/>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imes New Roman"/>
      <w:kern w:val="0"/>
      <w:sz w:val="20"/>
      <w:szCs w:val="20"/>
    </w:rPr>
  </w:style>
  <w:style w:type="paragraph" w:customStyle="1" w:styleId="xl61">
    <w:name w:val="xl61"/>
    <w:basedOn w:val="a8"/>
    <w:qFormat/>
    <w:pPr>
      <w:widowControl/>
      <w:pBdr>
        <w:left w:val="single" w:sz="4" w:space="0" w:color="auto"/>
        <w:bottom w:val="single" w:sz="4" w:space="0" w:color="auto"/>
      </w:pBdr>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62">
    <w:name w:val="xl62"/>
    <w:basedOn w:val="a8"/>
    <w:qFormat/>
    <w:pPr>
      <w:widowControl/>
      <w:pBdr>
        <w:bottom w:val="single" w:sz="4" w:space="0" w:color="auto"/>
      </w:pBdr>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63">
    <w:name w:val="xl63"/>
    <w:basedOn w:val="a8"/>
    <w:qFormat/>
    <w:pPr>
      <w:widowControl/>
      <w:pBdr>
        <w:bottom w:val="single" w:sz="4" w:space="0" w:color="auto"/>
      </w:pBdr>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64">
    <w:name w:val="xl64"/>
    <w:basedOn w:val="a8"/>
    <w:qFormat/>
    <w:pPr>
      <w:widowControl/>
      <w:pBdr>
        <w:bottom w:val="single" w:sz="4" w:space="0" w:color="auto"/>
      </w:pBdr>
      <w:spacing w:before="100" w:beforeAutospacing="1" w:after="100" w:afterAutospacing="1"/>
      <w:jc w:val="left"/>
    </w:pPr>
    <w:rPr>
      <w:rFonts w:ascii="Arial Unicode MS" w:eastAsia="Arial Unicode MS" w:hAnsi="Arial Unicode MS" w:cs="Times New Roman"/>
      <w:kern w:val="0"/>
      <w:sz w:val="20"/>
      <w:szCs w:val="20"/>
    </w:rPr>
  </w:style>
  <w:style w:type="paragraph" w:customStyle="1" w:styleId="affffffffffffffff0">
    <w:name w:val="五号表格"/>
    <w:basedOn w:val="a8"/>
    <w:qFormat/>
    <w:pPr>
      <w:jc w:val="center"/>
    </w:pPr>
    <w:rPr>
      <w:rFonts w:ascii="Times New Roman" w:eastAsia="宋体" w:hAnsi="Times New Roman" w:cs="Times New Roman"/>
      <w:szCs w:val="24"/>
    </w:rPr>
  </w:style>
  <w:style w:type="character" w:customStyle="1" w:styleId="title1">
    <w:name w:val="title1"/>
    <w:rPr>
      <w:color w:val="333333"/>
      <w:sz w:val="14"/>
      <w:szCs w:val="14"/>
    </w:rPr>
  </w:style>
  <w:style w:type="paragraph" w:customStyle="1" w:styleId="1fd">
    <w:name w:val="序列样式1"/>
    <w:basedOn w:val="a8"/>
    <w:qFormat/>
    <w:pPr>
      <w:spacing w:afterLines="20" w:line="280" w:lineRule="exact"/>
    </w:pPr>
    <w:rPr>
      <w:rFonts w:ascii="宋体" w:eastAsia="宋体" w:hAnsi="宋体" w:cs="Times New Roman"/>
      <w:bCs/>
      <w:color w:val="000000"/>
      <w:szCs w:val="28"/>
    </w:rPr>
  </w:style>
  <w:style w:type="paragraph" w:customStyle="1" w:styleId="24Char">
    <w:name w:val="样式 小四 行距: 固定值 24 磅 Char"/>
    <w:basedOn w:val="a8"/>
    <w:qFormat/>
    <w:pPr>
      <w:tabs>
        <w:tab w:val="left" w:pos="720"/>
        <w:tab w:val="left" w:pos="900"/>
      </w:tabs>
      <w:snapToGrid w:val="0"/>
      <w:spacing w:afterLines="20"/>
      <w:jc w:val="center"/>
    </w:pPr>
    <w:rPr>
      <w:rFonts w:ascii="Times New Roman" w:eastAsia="宋体" w:hAnsi="Times New Roman" w:cs="Times New Roman"/>
      <w:bCs/>
      <w:spacing w:val="10"/>
      <w:kern w:val="24"/>
      <w:sz w:val="24"/>
      <w:szCs w:val="24"/>
    </w:rPr>
  </w:style>
  <w:style w:type="paragraph" w:customStyle="1" w:styleId="2fff">
    <w:name w:val="样式 正文文字 + 首行缩进:  2 字符"/>
    <w:basedOn w:val="af3"/>
    <w:qFormat/>
    <w:pPr>
      <w:widowControl w:val="0"/>
      <w:spacing w:after="0" w:line="500" w:lineRule="exact"/>
      <w:ind w:firstLine="560"/>
    </w:pPr>
    <w:rPr>
      <w:rFonts w:ascii="Times New Roman" w:hAnsi="Times New Roman" w:cs="Times New Roman"/>
      <w:sz w:val="28"/>
      <w:szCs w:val="20"/>
    </w:rPr>
  </w:style>
  <w:style w:type="paragraph" w:customStyle="1" w:styleId="affffffffffffffff1">
    <w:name w:val="河石管道 表格文字小五"/>
    <w:qFormat/>
    <w:pPr>
      <w:adjustRightInd w:val="0"/>
      <w:spacing w:line="280" w:lineRule="exact"/>
      <w:ind w:leftChars="-21" w:left="-44" w:right="-51"/>
      <w:jc w:val="center"/>
      <w:textAlignment w:val="baseline"/>
    </w:pPr>
    <w:rPr>
      <w:rFonts w:ascii="Times New Roman" w:eastAsia="宋体" w:hAnsi="Times New Roman" w:cs="Times New Roman"/>
      <w:kern w:val="2"/>
      <w:sz w:val="18"/>
      <w:szCs w:val="21"/>
    </w:rPr>
  </w:style>
  <w:style w:type="character" w:customStyle="1" w:styleId="3zw">
    <w:name w:val="3zw"/>
    <w:basedOn w:val="aa"/>
  </w:style>
  <w:style w:type="paragraph" w:customStyle="1" w:styleId="affffffffffffffff2">
    <w:name w:val="封面名称日期"/>
    <w:qFormat/>
    <w:pPr>
      <w:spacing w:beforeLines="50" w:afterLines="50"/>
      <w:jc w:val="center"/>
    </w:pPr>
    <w:rPr>
      <w:rFonts w:ascii="Times New Roman" w:eastAsia="仿宋_GB2312" w:hAnsi="Times New Roman" w:cs="Times New Roman"/>
      <w:b/>
      <w:sz w:val="32"/>
    </w:rPr>
  </w:style>
  <w:style w:type="paragraph" w:customStyle="1" w:styleId="Char11">
    <w:name w:val="Char1"/>
    <w:basedOn w:val="a8"/>
    <w:qFormat/>
    <w:pPr>
      <w:spacing w:beforeLines="50" w:afterLines="50"/>
      <w:jc w:val="center"/>
    </w:pPr>
    <w:rPr>
      <w:rFonts w:ascii="黑体" w:eastAsia="黑体" w:hAnsi="Times New Roman" w:cs="Times New Roman"/>
      <w:spacing w:val="6"/>
      <w:sz w:val="24"/>
      <w:szCs w:val="28"/>
    </w:rPr>
  </w:style>
  <w:style w:type="paragraph" w:customStyle="1" w:styleId="2fff0">
    <w:name w:val="正文(首行缩进2字)"/>
    <w:basedOn w:val="a8"/>
    <w:link w:val="2Char4"/>
    <w:qFormat/>
    <w:pPr>
      <w:overflowPunct w:val="0"/>
      <w:autoSpaceDE w:val="0"/>
      <w:autoSpaceDN w:val="0"/>
      <w:adjustRightInd w:val="0"/>
      <w:snapToGrid w:val="0"/>
      <w:spacing w:before="60" w:after="60" w:line="300" w:lineRule="auto"/>
      <w:textAlignment w:val="baseline"/>
    </w:pPr>
    <w:rPr>
      <w:rFonts w:ascii="Times New Roman" w:eastAsia="宋体" w:hAnsi="Times New Roman" w:cs="Times New Roman"/>
      <w:kern w:val="0"/>
      <w:sz w:val="24"/>
      <w:szCs w:val="20"/>
    </w:rPr>
  </w:style>
  <w:style w:type="character" w:customStyle="1" w:styleId="2Char4">
    <w:name w:val="正文(首行缩进2字) Char"/>
    <w:link w:val="2fff0"/>
    <w:rPr>
      <w:rFonts w:ascii="Times New Roman" w:eastAsia="宋体" w:hAnsi="Times New Roman" w:cs="Times New Roman"/>
      <w:kern w:val="0"/>
      <w:sz w:val="24"/>
      <w:szCs w:val="20"/>
    </w:rPr>
  </w:style>
  <w:style w:type="paragraph" w:customStyle="1" w:styleId="affffffffffffffff3">
    <w:name w:val="表格统一样式"/>
    <w:basedOn w:val="a8"/>
    <w:qFormat/>
    <w:pPr>
      <w:widowControl/>
      <w:autoSpaceDE w:val="0"/>
      <w:autoSpaceDN w:val="0"/>
      <w:jc w:val="center"/>
    </w:pPr>
    <w:rPr>
      <w:rFonts w:ascii="Times New Roman" w:eastAsia="仿宋_GB2312" w:hAnsi="Times New Roman" w:cs="Times New Roman"/>
      <w:color w:val="FF0000"/>
      <w:kern w:val="0"/>
      <w:szCs w:val="21"/>
    </w:rPr>
  </w:style>
  <w:style w:type="paragraph" w:customStyle="1" w:styleId="affffffffffffffff4">
    <w:name w:val="表格统一样式 + 非加粗"/>
    <w:basedOn w:val="affffffffffffffff3"/>
    <w:qFormat/>
    <w:pPr>
      <w:adjustRightInd w:val="0"/>
      <w:snapToGrid w:val="0"/>
    </w:pPr>
    <w:rPr>
      <w:rFonts w:cs="宋体"/>
      <w:szCs w:val="20"/>
    </w:rPr>
  </w:style>
  <w:style w:type="paragraph" w:customStyle="1" w:styleId="2fff1">
    <w:name w:val="正文 2"/>
    <w:basedOn w:val="a8"/>
    <w:qFormat/>
    <w:pPr>
      <w:spacing w:line="480" w:lineRule="exact"/>
      <w:ind w:left="952"/>
    </w:pPr>
    <w:rPr>
      <w:rFonts w:ascii="Times New Roman" w:eastAsia="宋体" w:hAnsi="Times New Roman" w:cs="Times New Roman"/>
      <w:sz w:val="28"/>
      <w:szCs w:val="20"/>
    </w:rPr>
  </w:style>
  <w:style w:type="character" w:customStyle="1" w:styleId="ttag">
    <w:name w:val="t_tag"/>
    <w:basedOn w:val="aa"/>
  </w:style>
  <w:style w:type="paragraph" w:customStyle="1" w:styleId="0505">
    <w:name w:val="样式 表头 + 段前: 0.5 行 段后: 0.5 行"/>
    <w:basedOn w:val="a8"/>
    <w:qFormat/>
    <w:pPr>
      <w:spacing w:beforeLines="50" w:afterLines="50"/>
      <w:jc w:val="center"/>
      <w:textAlignment w:val="bottom"/>
    </w:pPr>
    <w:rPr>
      <w:rFonts w:ascii="Times New Roman" w:eastAsia="宋体" w:hAnsi="Times New Roman" w:cs="宋体"/>
      <w:b/>
      <w:bCs/>
      <w:sz w:val="24"/>
      <w:szCs w:val="20"/>
    </w:rPr>
  </w:style>
  <w:style w:type="paragraph" w:customStyle="1" w:styleId="Char1CharCharChar1CharCharChar">
    <w:name w:val="Char1 Char Char Char1 Char Char Char"/>
    <w:basedOn w:val="a8"/>
    <w:qFormat/>
    <w:rPr>
      <w:rFonts w:ascii="Tahoma" w:eastAsia="宋体" w:hAnsi="Tahoma" w:cs="Times New Roman"/>
      <w:sz w:val="24"/>
      <w:szCs w:val="20"/>
    </w:rPr>
  </w:style>
  <w:style w:type="paragraph" w:customStyle="1" w:styleId="2cjf">
    <w:name w:val="标题 2，cjf"/>
    <w:basedOn w:val="a8"/>
    <w:qFormat/>
    <w:pPr>
      <w:tabs>
        <w:tab w:val="left" w:pos="720"/>
      </w:tabs>
    </w:pPr>
    <w:rPr>
      <w:rFonts w:ascii="Times New Roman" w:eastAsia="宋体" w:hAnsi="Times New Roman" w:cs="Times New Roman"/>
      <w:szCs w:val="24"/>
    </w:rPr>
  </w:style>
  <w:style w:type="paragraph" w:customStyle="1" w:styleId="105">
    <w:name w:val="样式 标题1 + 段后: 0.5 行"/>
    <w:basedOn w:val="a8"/>
    <w:qFormat/>
    <w:pPr>
      <w:keepNext/>
      <w:spacing w:before="120" w:afterLines="50"/>
      <w:jc w:val="left"/>
      <w:outlineLvl w:val="0"/>
    </w:pPr>
    <w:rPr>
      <w:rFonts w:ascii="Times New Roman" w:eastAsia="黑体" w:hAnsi="Times New Roman" w:cs="宋体"/>
      <w:b/>
      <w:bCs/>
      <w:kern w:val="32"/>
      <w:sz w:val="44"/>
      <w:szCs w:val="20"/>
    </w:rPr>
  </w:style>
  <w:style w:type="paragraph" w:customStyle="1" w:styleId="1cjf">
    <w:name w:val="样式 标题 1cjf + 字距调整二号"/>
    <w:basedOn w:val="a8"/>
    <w:qFormat/>
    <w:pPr>
      <w:tabs>
        <w:tab w:val="left" w:pos="425"/>
      </w:tabs>
      <w:ind w:left="425" w:hanging="425"/>
    </w:pPr>
    <w:rPr>
      <w:rFonts w:ascii="Times New Roman" w:eastAsia="宋体" w:hAnsi="Times New Roman" w:cs="Times New Roman"/>
      <w:kern w:val="44"/>
      <w:szCs w:val="24"/>
    </w:rPr>
  </w:style>
  <w:style w:type="paragraph" w:customStyle="1" w:styleId="11111H1Heading11level1Level1Head">
    <w:name w:val="样式 标题 1标题 1.1一、1.标题 1H1Heading 11level 1Level 1 Head章章节..."/>
    <w:basedOn w:val="11"/>
    <w:qFormat/>
    <w:pPr>
      <w:tabs>
        <w:tab w:val="left" w:pos="425"/>
      </w:tabs>
      <w:spacing w:before="120" w:after="0" w:line="240" w:lineRule="auto"/>
      <w:ind w:leftChars="-9" w:left="425" w:hanging="425"/>
      <w:jc w:val="left"/>
    </w:pPr>
    <w:rPr>
      <w:rFonts w:ascii="Times New Roman" w:eastAsia="仿宋_GB2312" w:hAnsi="Times New Roman" w:cs="宋体"/>
      <w:kern w:val="32"/>
      <w:sz w:val="44"/>
      <w:szCs w:val="20"/>
    </w:rPr>
  </w:style>
  <w:style w:type="paragraph" w:customStyle="1" w:styleId="1051">
    <w:name w:val="样式 标题1 + 段后: 0.5 行1"/>
    <w:basedOn w:val="a8"/>
    <w:qFormat/>
    <w:pPr>
      <w:keepNext/>
      <w:spacing w:before="120" w:afterLines="50"/>
      <w:jc w:val="left"/>
      <w:outlineLvl w:val="0"/>
    </w:pPr>
    <w:rPr>
      <w:rFonts w:ascii="Times New Roman" w:eastAsia="黑体" w:hAnsi="Times New Roman" w:cs="宋体"/>
      <w:b/>
      <w:bCs/>
      <w:kern w:val="32"/>
      <w:sz w:val="44"/>
      <w:szCs w:val="20"/>
    </w:rPr>
  </w:style>
  <w:style w:type="paragraph" w:customStyle="1" w:styleId="1052">
    <w:name w:val="样式 标题1 + 段后: 0.5 行2"/>
    <w:basedOn w:val="a8"/>
    <w:qFormat/>
    <w:pPr>
      <w:keepNext/>
      <w:spacing w:before="120" w:afterLines="50"/>
      <w:jc w:val="left"/>
      <w:outlineLvl w:val="0"/>
    </w:pPr>
    <w:rPr>
      <w:rFonts w:ascii="Times New Roman" w:eastAsia="黑体" w:hAnsi="Times New Roman" w:cs="宋体"/>
      <w:b/>
      <w:bCs/>
      <w:kern w:val="32"/>
      <w:sz w:val="44"/>
      <w:szCs w:val="20"/>
    </w:rPr>
  </w:style>
  <w:style w:type="paragraph" w:customStyle="1" w:styleId="1cjf0">
    <w:name w:val="样式 标题 1cjf + 字距调整三号"/>
    <w:basedOn w:val="a8"/>
    <w:qFormat/>
    <w:pPr>
      <w:tabs>
        <w:tab w:val="left" w:pos="425"/>
      </w:tabs>
      <w:ind w:left="425" w:hanging="425"/>
    </w:pPr>
    <w:rPr>
      <w:rFonts w:ascii="Times New Roman" w:eastAsia="宋体" w:hAnsi="Times New Roman" w:cs="Times New Roman"/>
      <w:kern w:val="32"/>
      <w:szCs w:val="24"/>
    </w:rPr>
  </w:style>
  <w:style w:type="paragraph" w:customStyle="1" w:styleId="1053">
    <w:name w:val="样式 标题1 + 段后: 0.5 行3"/>
    <w:basedOn w:val="a8"/>
    <w:qFormat/>
    <w:pPr>
      <w:keepNext/>
      <w:spacing w:before="120" w:afterLines="50"/>
      <w:jc w:val="left"/>
      <w:outlineLvl w:val="0"/>
    </w:pPr>
    <w:rPr>
      <w:rFonts w:ascii="Times New Roman" w:eastAsia="黑体" w:hAnsi="Times New Roman" w:cs="宋体"/>
      <w:b/>
      <w:bCs/>
      <w:kern w:val="32"/>
      <w:sz w:val="44"/>
      <w:szCs w:val="20"/>
    </w:rPr>
  </w:style>
  <w:style w:type="paragraph" w:customStyle="1" w:styleId="font11">
    <w:name w:val="font11"/>
    <w:basedOn w:val="a8"/>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2">
    <w:name w:val="font12"/>
    <w:basedOn w:val="a8"/>
    <w:qFormat/>
    <w:pPr>
      <w:widowControl/>
      <w:spacing w:before="100" w:beforeAutospacing="1" w:after="100" w:afterAutospacing="1"/>
      <w:jc w:val="left"/>
    </w:pPr>
    <w:rPr>
      <w:rFonts w:ascii="Times New Roman" w:eastAsia="宋体" w:hAnsi="Times New Roman" w:cs="Times New Roman"/>
      <w:b/>
      <w:bCs/>
      <w:kern w:val="0"/>
      <w:sz w:val="20"/>
      <w:szCs w:val="20"/>
    </w:rPr>
  </w:style>
  <w:style w:type="paragraph" w:customStyle="1" w:styleId="font13">
    <w:name w:val="font13"/>
    <w:basedOn w:val="a8"/>
    <w:qFormat/>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Figure">
    <w:name w:val="Figure"/>
    <w:basedOn w:val="a8"/>
    <w:uiPriority w:val="99"/>
    <w:qFormat/>
    <w:pPr>
      <w:spacing w:before="120" w:after="240"/>
      <w:jc w:val="center"/>
    </w:pPr>
    <w:rPr>
      <w:rFonts w:ascii="Times New Roman" w:eastAsia="黑体" w:hAnsi="Times New Roman" w:cs="Times New Roman"/>
      <w:spacing w:val="4"/>
      <w:sz w:val="24"/>
      <w:szCs w:val="24"/>
    </w:rPr>
  </w:style>
  <w:style w:type="paragraph" w:customStyle="1" w:styleId="Table">
    <w:name w:val="Table"/>
    <w:basedOn w:val="a8"/>
    <w:uiPriority w:val="99"/>
    <w:qFormat/>
    <w:pPr>
      <w:spacing w:before="360" w:after="240"/>
      <w:jc w:val="left"/>
    </w:pPr>
    <w:rPr>
      <w:rFonts w:ascii="Times New Roman" w:eastAsia="黑体" w:hAnsi="Times New Roman" w:cs="Times New Roman"/>
      <w:spacing w:val="4"/>
      <w:sz w:val="24"/>
      <w:szCs w:val="24"/>
    </w:rPr>
  </w:style>
  <w:style w:type="paragraph" w:customStyle="1" w:styleId="affffffffffffffff5">
    <w:name w:val="表格一"/>
    <w:basedOn w:val="a8"/>
    <w:qFormat/>
    <w:pPr>
      <w:keepNext/>
      <w:keepLines/>
      <w:adjustRightInd w:val="0"/>
      <w:jc w:val="center"/>
      <w:textAlignment w:val="baseline"/>
    </w:pPr>
    <w:rPr>
      <w:rFonts w:ascii="Times New Roman" w:eastAsia="宋体" w:hAnsi="Times New Roman" w:cs="Times New Roman"/>
      <w:kern w:val="0"/>
      <w:sz w:val="24"/>
      <w:szCs w:val="20"/>
    </w:rPr>
  </w:style>
  <w:style w:type="paragraph" w:customStyle="1" w:styleId="-lshy0">
    <w:name w:val="样式-正表lshy"/>
    <w:basedOn w:val="a8"/>
    <w:qFormat/>
    <w:pPr>
      <w:adjustRightInd w:val="0"/>
      <w:snapToGrid w:val="0"/>
      <w:spacing w:line="240" w:lineRule="atLeast"/>
      <w:jc w:val="center"/>
      <w:textAlignment w:val="baseline"/>
    </w:pPr>
    <w:rPr>
      <w:rFonts w:ascii="宋体" w:eastAsia="宋体" w:hAnsi="Times New Roman" w:cs="Times New Roman"/>
      <w:color w:val="000000"/>
      <w:kern w:val="0"/>
      <w:szCs w:val="20"/>
    </w:rPr>
  </w:style>
  <w:style w:type="paragraph" w:customStyle="1" w:styleId="affffffffffffffff6">
    <w:name w:val="正文 + 小四"/>
    <w:basedOn w:val="a8"/>
    <w:qFormat/>
    <w:pPr>
      <w:spacing w:line="360" w:lineRule="exact"/>
      <w:jc w:val="center"/>
    </w:pPr>
    <w:rPr>
      <w:rFonts w:ascii="Times New Roman" w:eastAsia="宋体" w:hAnsi="Times New Roman" w:cs="Times New Roman"/>
      <w:sz w:val="24"/>
      <w:szCs w:val="20"/>
    </w:rPr>
  </w:style>
  <w:style w:type="paragraph" w:customStyle="1" w:styleId="215">
    <w:name w:val="正文文本缩进 21"/>
    <w:basedOn w:val="a8"/>
    <w:qFormat/>
    <w:pPr>
      <w:autoSpaceDE w:val="0"/>
      <w:autoSpaceDN w:val="0"/>
      <w:adjustRightInd w:val="0"/>
      <w:spacing w:before="120" w:line="295" w:lineRule="atLeast"/>
      <w:ind w:firstLine="570"/>
      <w:textAlignment w:val="baseline"/>
    </w:pPr>
    <w:rPr>
      <w:rFonts w:ascii="宋体" w:eastAsia="宋体" w:hAnsi="Tms Rmn" w:cs="Times New Roman"/>
      <w:kern w:val="0"/>
      <w:sz w:val="28"/>
      <w:szCs w:val="20"/>
    </w:rPr>
  </w:style>
  <w:style w:type="character" w:customStyle="1" w:styleId="c14-b1">
    <w:name w:val="c14-b1"/>
    <w:rPr>
      <w:rFonts w:ascii="宋体" w:eastAsia="宋体" w:hAnsi="宋体" w:hint="eastAsia"/>
      <w:color w:val="000000"/>
      <w:sz w:val="28"/>
      <w:szCs w:val="28"/>
      <w:u w:val="none"/>
    </w:rPr>
  </w:style>
  <w:style w:type="character" w:customStyle="1" w:styleId="type1">
    <w:name w:val="type1"/>
    <w:rPr>
      <w:color w:val="333333"/>
      <w:sz w:val="18"/>
      <w:szCs w:val="18"/>
      <w:u w:val="none"/>
    </w:rPr>
  </w:style>
  <w:style w:type="paragraph" w:customStyle="1" w:styleId="1fe">
    <w:name w:val="样式 标题 1 + 黑体 居中"/>
    <w:basedOn w:val="11"/>
    <w:qFormat/>
    <w:pPr>
      <w:spacing w:before="120" w:after="120"/>
      <w:ind w:leftChars="-9" w:left="-19"/>
      <w:jc w:val="center"/>
    </w:pPr>
    <w:rPr>
      <w:rFonts w:ascii="黑体" w:hAnsi="黑体" w:cs="Times New Roman"/>
      <w:bCs w:val="0"/>
      <w:sz w:val="32"/>
      <w:szCs w:val="20"/>
    </w:rPr>
  </w:style>
  <w:style w:type="character" w:customStyle="1" w:styleId="hanzi1">
    <w:name w:val="hanzi1"/>
    <w:rPr>
      <w:rFonts w:hint="default"/>
      <w:color w:val="006666"/>
      <w:sz w:val="18"/>
      <w:szCs w:val="18"/>
    </w:rPr>
  </w:style>
  <w:style w:type="paragraph" w:customStyle="1" w:styleId="affffffffffffffff7">
    <w:name w:val="表格，五宋"/>
    <w:qFormat/>
    <w:pPr>
      <w:adjustRightInd w:val="0"/>
      <w:spacing w:line="360" w:lineRule="exact"/>
      <w:jc w:val="both"/>
    </w:pPr>
    <w:rPr>
      <w:rFonts w:ascii="Times New Roman" w:eastAsia="宋体" w:hAnsi="Times New Roman" w:cs="Times New Roman"/>
      <w:sz w:val="21"/>
    </w:rPr>
  </w:style>
  <w:style w:type="character" w:customStyle="1" w:styleId="affffffffffffffff8">
    <w:name w:val="规范_正文_编号"/>
    <w:basedOn w:val="aa"/>
  </w:style>
  <w:style w:type="paragraph" w:customStyle="1" w:styleId="affffffffffffffff9">
    <w:name w:val="一般表格"/>
    <w:basedOn w:val="a8"/>
    <w:qFormat/>
    <w:pPr>
      <w:adjustRightInd w:val="0"/>
      <w:snapToGrid w:val="0"/>
      <w:spacing w:line="360" w:lineRule="auto"/>
    </w:pPr>
    <w:rPr>
      <w:rFonts w:ascii="Times New Roman" w:eastAsia="宋体" w:hAnsi="Times New Roman" w:cs="Times New Roman"/>
      <w:spacing w:val="8"/>
      <w:sz w:val="18"/>
      <w:szCs w:val="24"/>
    </w:rPr>
  </w:style>
  <w:style w:type="paragraph" w:customStyle="1" w:styleId="20615">
    <w:name w:val="样式 标题 2 + 四号 段前: 0 磅 段后: 6 磅 行距: 1.5 倍行距"/>
    <w:basedOn w:val="21"/>
    <w:qFormat/>
    <w:pPr>
      <w:tabs>
        <w:tab w:val="left" w:pos="840"/>
      </w:tabs>
      <w:adjustRightInd w:val="0"/>
      <w:spacing w:before="0" w:after="120" w:line="360" w:lineRule="auto"/>
      <w:ind w:left="840" w:hanging="420"/>
      <w:jc w:val="left"/>
      <w:textAlignment w:val="baseline"/>
    </w:pPr>
    <w:rPr>
      <w:rFonts w:ascii="Arial" w:eastAsia="华文中宋" w:hAnsi="Arial" w:cs="黑体"/>
      <w:sz w:val="28"/>
      <w:szCs w:val="20"/>
    </w:rPr>
  </w:style>
  <w:style w:type="character" w:customStyle="1" w:styleId="news-021">
    <w:name w:val="news-021"/>
    <w:rPr>
      <w:sz w:val="18"/>
      <w:szCs w:val="18"/>
    </w:rPr>
  </w:style>
  <w:style w:type="character" w:customStyle="1" w:styleId="2CharCharCharChar1">
    <w:name w:val="正文(首行缩进2字) Char Char Char Char1"/>
    <w:rPr>
      <w:rFonts w:eastAsia="宋体"/>
      <w:sz w:val="24"/>
      <w:lang w:val="en-US" w:eastAsia="zh-CN" w:bidi="ar-SA"/>
    </w:rPr>
  </w:style>
  <w:style w:type="paragraph" w:customStyle="1" w:styleId="2CharCharCharChar">
    <w:name w:val="正文(首行缩进2字) Char Char Char Char"/>
    <w:basedOn w:val="a8"/>
    <w:qFormat/>
    <w:pPr>
      <w:overflowPunct w:val="0"/>
      <w:autoSpaceDE w:val="0"/>
      <w:autoSpaceDN w:val="0"/>
      <w:adjustRightInd w:val="0"/>
      <w:spacing w:after="120" w:line="300" w:lineRule="auto"/>
      <w:ind w:firstLineChars="200" w:firstLine="200"/>
      <w:textAlignment w:val="baseline"/>
    </w:pPr>
    <w:rPr>
      <w:rFonts w:ascii="Times New Roman" w:eastAsia="宋体" w:hAnsi="Times New Roman" w:cs="Times New Roman"/>
      <w:kern w:val="0"/>
      <w:sz w:val="24"/>
      <w:szCs w:val="20"/>
    </w:rPr>
  </w:style>
  <w:style w:type="paragraph" w:customStyle="1" w:styleId="affffffffffffffffa">
    <w:name w:val="样式 宋体 两端对齐"/>
    <w:basedOn w:val="a8"/>
    <w:qFormat/>
    <w:pPr>
      <w:adjustRightInd w:val="0"/>
      <w:spacing w:line="360" w:lineRule="auto"/>
      <w:ind w:firstLine="567"/>
    </w:pPr>
    <w:rPr>
      <w:rFonts w:ascii="宋体" w:eastAsia="宋体" w:hAnsi="宋体" w:cs="宋体"/>
      <w:kern w:val="0"/>
      <w:sz w:val="28"/>
      <w:szCs w:val="20"/>
    </w:rPr>
  </w:style>
  <w:style w:type="paragraph" w:customStyle="1" w:styleId="-a">
    <w:name w:val="样式-表头"/>
    <w:basedOn w:val="a8"/>
    <w:qFormat/>
    <w:pPr>
      <w:adjustRightInd w:val="0"/>
      <w:snapToGrid w:val="0"/>
      <w:spacing w:line="288" w:lineRule="auto"/>
      <w:jc w:val="center"/>
      <w:textAlignment w:val="baseline"/>
    </w:pPr>
    <w:rPr>
      <w:rFonts w:ascii="Times New Roman" w:eastAsia="黑体" w:hAnsi="Times New Roman" w:cs="Times New Roman"/>
      <w:spacing w:val="10"/>
      <w:kern w:val="0"/>
      <w:sz w:val="24"/>
      <w:szCs w:val="24"/>
    </w:rPr>
  </w:style>
  <w:style w:type="paragraph" w:customStyle="1" w:styleId="affffffffffffffffb">
    <w:name w:val="宋体，加粗，无缩进"/>
    <w:basedOn w:val="2d"/>
    <w:qFormat/>
    <w:pPr>
      <w:adjustRightInd w:val="0"/>
      <w:spacing w:beforeLines="50" w:line="360" w:lineRule="auto"/>
      <w:jc w:val="left"/>
      <w:textAlignment w:val="baseline"/>
    </w:pPr>
    <w:rPr>
      <w:rFonts w:ascii="宋体" w:hAnsi="宋体"/>
      <w:b/>
      <w:spacing w:val="6"/>
      <w:kern w:val="0"/>
      <w:szCs w:val="28"/>
    </w:rPr>
  </w:style>
  <w:style w:type="paragraph" w:customStyle="1" w:styleId="07">
    <w:name w:val="样式 章 + 首行缩进:  0 厘米"/>
    <w:basedOn w:val="11"/>
    <w:qFormat/>
    <w:pPr>
      <w:adjustRightInd w:val="0"/>
      <w:snapToGrid w:val="0"/>
      <w:spacing w:before="0" w:after="0" w:line="312" w:lineRule="auto"/>
      <w:ind w:leftChars="-9" w:left="-19"/>
      <w:jc w:val="center"/>
      <w:textAlignment w:val="baseline"/>
    </w:pPr>
    <w:rPr>
      <w:rFonts w:ascii="黑体" w:hAnsi="Times New Roman" w:cs="宋体"/>
      <w:b w:val="0"/>
      <w:spacing w:val="6"/>
      <w:sz w:val="36"/>
      <w:szCs w:val="36"/>
    </w:rPr>
  </w:style>
  <w:style w:type="paragraph" w:customStyle="1" w:styleId="151">
    <w:name w:val="样式 表格 + 四号 两端对齐 行距: 1.5 倍行距1"/>
    <w:basedOn w:val="afffffd"/>
    <w:qFormat/>
    <w:pPr>
      <w:autoSpaceDE w:val="0"/>
      <w:autoSpaceDN w:val="0"/>
      <w:snapToGrid/>
    </w:pPr>
    <w:rPr>
      <w:rFonts w:cs="宋体"/>
      <w:spacing w:val="0"/>
      <w:sz w:val="24"/>
      <w:szCs w:val="24"/>
    </w:rPr>
  </w:style>
  <w:style w:type="paragraph" w:customStyle="1" w:styleId="affffffffffffffffc">
    <w:name w:val="表头一"/>
    <w:basedOn w:val="a8"/>
    <w:next w:val="afd"/>
    <w:qFormat/>
    <w:pPr>
      <w:spacing w:beforeLines="50"/>
      <w:jc w:val="center"/>
    </w:pPr>
    <w:rPr>
      <w:rFonts w:ascii="Times New Roman" w:eastAsia="宋体" w:hAnsi="Times New Roman" w:cs="Times New Roman"/>
      <w:b/>
      <w:sz w:val="28"/>
      <w:szCs w:val="24"/>
    </w:rPr>
  </w:style>
  <w:style w:type="paragraph" w:customStyle="1" w:styleId="20251">
    <w:name w:val="样式 表格编号 + 首行缩进:  2 字符 段前: 0.25 行 段后: 1 行"/>
    <w:basedOn w:val="a8"/>
    <w:qFormat/>
    <w:pPr>
      <w:spacing w:beforeLines="25" w:afterLines="25"/>
      <w:ind w:firstLineChars="200" w:firstLine="200"/>
    </w:pPr>
    <w:rPr>
      <w:rFonts w:ascii="Times New Roman" w:eastAsia="宋体" w:hAnsi="Times New Roman" w:cs="Times New Roman"/>
      <w:szCs w:val="20"/>
    </w:rPr>
  </w:style>
  <w:style w:type="paragraph" w:customStyle="1" w:styleId="1615">
    <w:name w:val="样式 宋体 四号 首行缩进:  1 厘米 段前: 6 磅 行距: 1.5 倍行距"/>
    <w:basedOn w:val="a8"/>
    <w:qFormat/>
    <w:pPr>
      <w:spacing w:line="360" w:lineRule="auto"/>
      <w:ind w:firstLineChars="192" w:firstLine="538"/>
    </w:pPr>
    <w:rPr>
      <w:rFonts w:ascii="宋体" w:eastAsia="宋体" w:hAnsi="宋体" w:cs="宋体"/>
      <w:kern w:val="0"/>
      <w:sz w:val="28"/>
      <w:szCs w:val="20"/>
    </w:rPr>
  </w:style>
  <w:style w:type="paragraph" w:customStyle="1" w:styleId="330">
    <w:name w:val="样式 表格 + 段前: 3 磅 段后: 3 磅"/>
    <w:basedOn w:val="afffffd"/>
    <w:qFormat/>
    <w:pPr>
      <w:autoSpaceDE w:val="0"/>
      <w:autoSpaceDN w:val="0"/>
      <w:snapToGrid/>
    </w:pPr>
    <w:rPr>
      <w:rFonts w:cs="宋体"/>
      <w:spacing w:val="0"/>
      <w:sz w:val="24"/>
      <w:szCs w:val="24"/>
    </w:rPr>
  </w:style>
  <w:style w:type="paragraph" w:customStyle="1" w:styleId="31922">
    <w:name w:val="样式 样式 标题 3 + 首行缩进:  1.92 字符 + 首行缩进:  2 字符"/>
    <w:basedOn w:val="a8"/>
    <w:qFormat/>
    <w:pPr>
      <w:keepNext/>
      <w:keepLines/>
      <w:adjustRightInd w:val="0"/>
      <w:snapToGrid w:val="0"/>
      <w:spacing w:line="360" w:lineRule="auto"/>
      <w:ind w:firstLineChars="200" w:firstLine="562"/>
      <w:jc w:val="left"/>
      <w:outlineLvl w:val="2"/>
    </w:pPr>
    <w:rPr>
      <w:rFonts w:ascii="Times New Roman" w:eastAsia="宋体" w:hAnsi="Times New Roman" w:cs="宋体"/>
      <w:b/>
      <w:bCs/>
      <w:sz w:val="28"/>
      <w:szCs w:val="28"/>
    </w:rPr>
  </w:style>
  <w:style w:type="character" w:customStyle="1" w:styleId="affffffffffffffffd">
    <w:name w:val="样式 宋体 加粗"/>
    <w:rPr>
      <w:rFonts w:ascii="宋体" w:eastAsia="宋体" w:hAnsi="宋体"/>
      <w:b/>
      <w:bCs/>
      <w:kern w:val="0"/>
      <w:sz w:val="28"/>
      <w:szCs w:val="28"/>
      <w:vertAlign w:val="baseline"/>
    </w:rPr>
  </w:style>
  <w:style w:type="paragraph" w:customStyle="1" w:styleId="091">
    <w:name w:val="样式 宋体 左 首行缩进:  0.91 厘米"/>
    <w:basedOn w:val="a8"/>
    <w:qFormat/>
    <w:pPr>
      <w:adjustRightInd w:val="0"/>
      <w:spacing w:line="360" w:lineRule="auto"/>
      <w:ind w:firstLine="567"/>
      <w:jc w:val="left"/>
    </w:pPr>
    <w:rPr>
      <w:rFonts w:ascii="宋体" w:eastAsia="宋体" w:hAnsi="宋体" w:cs="宋体"/>
      <w:kern w:val="0"/>
      <w:sz w:val="28"/>
      <w:szCs w:val="20"/>
    </w:rPr>
  </w:style>
  <w:style w:type="paragraph" w:customStyle="1" w:styleId="073">
    <w:name w:val="样式 宋体 两端对齐 首行缩进:  0.73 厘米"/>
    <w:basedOn w:val="a8"/>
    <w:qFormat/>
    <w:pPr>
      <w:adjustRightInd w:val="0"/>
      <w:spacing w:line="360" w:lineRule="auto"/>
      <w:ind w:firstLineChars="200" w:firstLine="560"/>
    </w:pPr>
    <w:rPr>
      <w:rFonts w:ascii="宋体" w:eastAsia="宋体" w:hAnsi="宋体" w:cs="宋体"/>
      <w:kern w:val="0"/>
      <w:sz w:val="28"/>
      <w:szCs w:val="20"/>
    </w:rPr>
  </w:style>
  <w:style w:type="paragraph" w:customStyle="1" w:styleId="0990">
    <w:name w:val="样式 宋体 左 首行缩进:  0.99 厘米"/>
    <w:basedOn w:val="a8"/>
    <w:qFormat/>
    <w:pPr>
      <w:adjustRightInd w:val="0"/>
      <w:snapToGrid w:val="0"/>
      <w:spacing w:line="360" w:lineRule="auto"/>
      <w:jc w:val="left"/>
    </w:pPr>
    <w:rPr>
      <w:rFonts w:ascii="宋体" w:eastAsia="宋体" w:hAnsi="宋体" w:cs="宋体"/>
      <w:kern w:val="0"/>
      <w:sz w:val="28"/>
      <w:szCs w:val="20"/>
    </w:rPr>
  </w:style>
  <w:style w:type="character" w:customStyle="1" w:styleId="tel">
    <w:name w:val="tel"/>
    <w:basedOn w:val="aa"/>
  </w:style>
  <w:style w:type="paragraph" w:customStyle="1" w:styleId="5f">
    <w:name w:val="样式5"/>
    <w:basedOn w:val="afff4"/>
    <w:qFormat/>
    <w:pPr>
      <w:pBdr>
        <w:bottom w:val="single" w:sz="6" w:space="1" w:color="auto"/>
      </w:pBdr>
    </w:pPr>
    <w:rPr>
      <w:rFonts w:ascii="Times New Roman" w:eastAsia="宋体" w:hAnsi="Times New Roman" w:cs="Times New Roman"/>
      <w:szCs w:val="20"/>
    </w:rPr>
  </w:style>
  <w:style w:type="character" w:customStyle="1" w:styleId="neirong1">
    <w:name w:val="neirong1"/>
    <w:rPr>
      <w:color w:val="333333"/>
      <w:sz w:val="18"/>
      <w:szCs w:val="18"/>
    </w:rPr>
  </w:style>
  <w:style w:type="paragraph" w:customStyle="1" w:styleId="153">
    <w:name w:val="样式 表格 + 四号 两端对齐 行距: 1.5 倍行距"/>
    <w:basedOn w:val="afffffd"/>
    <w:qFormat/>
    <w:pPr>
      <w:autoSpaceDE w:val="0"/>
      <w:autoSpaceDN w:val="0"/>
      <w:snapToGrid/>
    </w:pPr>
    <w:rPr>
      <w:rFonts w:cs="宋体"/>
      <w:spacing w:val="0"/>
      <w:kern w:val="0"/>
      <w:sz w:val="24"/>
      <w:szCs w:val="24"/>
    </w:rPr>
  </w:style>
  <w:style w:type="paragraph" w:customStyle="1" w:styleId="154">
    <w:name w:val="样式 表格 + 宋体 四号 黑色 两端对齐 行距: 1.5 倍行距"/>
    <w:basedOn w:val="afffffd"/>
    <w:qFormat/>
    <w:pPr>
      <w:autoSpaceDE w:val="0"/>
      <w:autoSpaceDN w:val="0"/>
      <w:snapToGrid/>
    </w:pPr>
    <w:rPr>
      <w:rFonts w:ascii="宋体" w:cs="宋体"/>
      <w:color w:val="000000"/>
      <w:spacing w:val="0"/>
      <w:sz w:val="24"/>
      <w:szCs w:val="24"/>
    </w:rPr>
  </w:style>
  <w:style w:type="paragraph" w:customStyle="1" w:styleId="300">
    <w:name w:val="样式 标题 3 + 两端对齐 段前: 0 磅 段后: 0 磅 行距: 单倍行距"/>
    <w:basedOn w:val="31"/>
    <w:qFormat/>
    <w:pPr>
      <w:adjustRightInd w:val="0"/>
      <w:spacing w:before="0" w:afterLines="30" w:line="360" w:lineRule="auto"/>
      <w:ind w:firstLineChars="149" w:firstLine="567"/>
    </w:pPr>
    <w:rPr>
      <w:rFonts w:ascii="Times New Roman" w:eastAsia="华文中宋" w:hAnsi="Times New Roman" w:cs="宋体"/>
      <w:color w:val="000000"/>
      <w:szCs w:val="20"/>
    </w:rPr>
  </w:style>
  <w:style w:type="paragraph" w:customStyle="1" w:styleId="3001">
    <w:name w:val="样式 标题 3 + 两端对齐 段前: 0 磅 段后: 0 磅 行距: 单倍行距1"/>
    <w:basedOn w:val="31"/>
    <w:qFormat/>
    <w:pPr>
      <w:adjustRightInd w:val="0"/>
      <w:spacing w:before="0" w:after="0" w:line="360" w:lineRule="auto"/>
      <w:ind w:firstLineChars="149" w:firstLine="567"/>
      <w:jc w:val="left"/>
    </w:pPr>
    <w:rPr>
      <w:rFonts w:ascii="Times New Roman" w:eastAsia="华文中宋" w:hAnsi="Times New Roman" w:cs="宋体"/>
      <w:b w:val="0"/>
      <w:color w:val="000000"/>
      <w:sz w:val="24"/>
      <w:szCs w:val="24"/>
    </w:rPr>
  </w:style>
  <w:style w:type="paragraph" w:customStyle="1" w:styleId="3192">
    <w:name w:val="样式 标题 3 + 首行缩进:  1.92 字符"/>
    <w:basedOn w:val="31"/>
    <w:qFormat/>
    <w:pPr>
      <w:adjustRightInd w:val="0"/>
      <w:spacing w:before="60" w:after="60" w:line="415" w:lineRule="auto"/>
      <w:ind w:firstLineChars="200" w:firstLine="200"/>
      <w:jc w:val="left"/>
    </w:pPr>
    <w:rPr>
      <w:rFonts w:ascii="Times New Roman" w:eastAsia="华文中宋" w:hAnsi="Times New Roman" w:cs="宋体"/>
      <w:color w:val="000000"/>
    </w:rPr>
  </w:style>
  <w:style w:type="paragraph" w:customStyle="1" w:styleId="13313">
    <w:name w:val="样式 标题 1 + 段前: 3 磅 段后: 3 磅 行距: 多倍行距 1.3 字行"/>
    <w:basedOn w:val="11"/>
    <w:qFormat/>
    <w:pPr>
      <w:tabs>
        <w:tab w:val="left" w:pos="1770"/>
      </w:tabs>
      <w:adjustRightInd w:val="0"/>
      <w:spacing w:before="60" w:after="60" w:line="312" w:lineRule="auto"/>
      <w:ind w:leftChars="-9" w:left="1770" w:firstLine="289"/>
      <w:jc w:val="center"/>
      <w:textAlignment w:val="baseline"/>
    </w:pPr>
    <w:rPr>
      <w:rFonts w:ascii="Times New Roman" w:hAnsi="Times New Roman" w:cs="宋体"/>
      <w:b w:val="0"/>
      <w:sz w:val="30"/>
      <w:szCs w:val="30"/>
    </w:rPr>
  </w:style>
  <w:style w:type="paragraph" w:customStyle="1" w:styleId="2013">
    <w:name w:val="样式 标题 2 + (中文) 宋体 小三 段后: 0 磅 行距: 多倍行距 1.3 字行"/>
    <w:basedOn w:val="21"/>
    <w:qFormat/>
    <w:pPr>
      <w:tabs>
        <w:tab w:val="left" w:pos="840"/>
      </w:tabs>
      <w:adjustRightInd w:val="0"/>
      <w:spacing w:before="120" w:afterLines="30" w:line="312" w:lineRule="auto"/>
      <w:ind w:left="840" w:hanging="420"/>
      <w:jc w:val="left"/>
      <w:textAlignment w:val="baseline"/>
    </w:pPr>
    <w:rPr>
      <w:rFonts w:ascii="Arial" w:eastAsia="宋体" w:hAnsi="Arial" w:cs="宋体"/>
      <w:sz w:val="28"/>
      <w:szCs w:val="28"/>
    </w:rPr>
  </w:style>
  <w:style w:type="paragraph" w:customStyle="1" w:styleId="319221">
    <w:name w:val="样式 样式 标题 3 + 首行缩进:  1.92 字符 + 首行缩进:  2 字符1"/>
    <w:basedOn w:val="3192"/>
    <w:qFormat/>
    <w:pPr>
      <w:spacing w:line="319" w:lineRule="auto"/>
    </w:pPr>
    <w:rPr>
      <w:b w:val="0"/>
      <w:sz w:val="28"/>
      <w:szCs w:val="28"/>
    </w:rPr>
  </w:style>
  <w:style w:type="character" w:customStyle="1" w:styleId="affffffffffffffffe">
    <w:name w:val="样式 宋体 黑色"/>
    <w:rPr>
      <w:rFonts w:ascii="宋体" w:hAnsi="宋体"/>
      <w:color w:val="000000"/>
      <w:sz w:val="24"/>
      <w:szCs w:val="24"/>
    </w:rPr>
  </w:style>
  <w:style w:type="paragraph" w:customStyle="1" w:styleId="afffffffffffffffff">
    <w:name w:val="样式 两端对齐"/>
    <w:basedOn w:val="a8"/>
    <w:qFormat/>
    <w:pPr>
      <w:adjustRightInd w:val="0"/>
      <w:jc w:val="center"/>
    </w:pPr>
    <w:rPr>
      <w:rFonts w:ascii="Times New Roman" w:eastAsia="宋体" w:hAnsi="Times New Roman" w:cs="宋体"/>
      <w:sz w:val="28"/>
      <w:szCs w:val="20"/>
    </w:rPr>
  </w:style>
  <w:style w:type="character" w:customStyle="1" w:styleId="afffffffffffffffff0">
    <w:name w:val="样式 宋体 小四 黑色"/>
    <w:rPr>
      <w:rFonts w:ascii="宋体" w:hAnsi="宋体"/>
      <w:color w:val="000000"/>
      <w:sz w:val="24"/>
      <w:szCs w:val="24"/>
    </w:rPr>
  </w:style>
  <w:style w:type="paragraph" w:customStyle="1" w:styleId="68">
    <w:name w:val="样式6"/>
    <w:basedOn w:val="a8"/>
    <w:qFormat/>
    <w:pPr>
      <w:keepNext/>
      <w:autoSpaceDE w:val="0"/>
      <w:autoSpaceDN w:val="0"/>
      <w:snapToGrid w:val="0"/>
      <w:spacing w:before="96" w:line="360" w:lineRule="exact"/>
      <w:ind w:firstLineChars="200" w:firstLine="200"/>
    </w:pPr>
    <w:rPr>
      <w:rFonts w:ascii="华文中宋" w:eastAsia="华文中宋" w:hAnsi="华文中宋" w:cs="Times New Roman"/>
      <w:kern w:val="0"/>
      <w:sz w:val="24"/>
      <w:szCs w:val="28"/>
    </w:rPr>
  </w:style>
  <w:style w:type="paragraph" w:customStyle="1" w:styleId="afffffffffffffffff1">
    <w:name w:val="论文"/>
    <w:basedOn w:val="a8"/>
    <w:qFormat/>
    <w:rPr>
      <w:rFonts w:ascii="黑体" w:eastAsia="黑体" w:hAnsi="Times New Roman" w:cs="Times New Roman"/>
      <w:sz w:val="28"/>
      <w:szCs w:val="20"/>
    </w:rPr>
  </w:style>
  <w:style w:type="character" w:customStyle="1" w:styleId="style161">
    <w:name w:val="style161"/>
    <w:rPr>
      <w:color w:val="333333"/>
      <w:sz w:val="18"/>
      <w:szCs w:val="18"/>
    </w:rPr>
  </w:style>
  <w:style w:type="paragraph" w:customStyle="1" w:styleId="7818">
    <w:name w:val="样式 华文中宋 小四 段前: 7.8 磅 行距: 固定值 18 磅"/>
    <w:basedOn w:val="a8"/>
    <w:qFormat/>
    <w:pPr>
      <w:autoSpaceDE w:val="0"/>
      <w:autoSpaceDN w:val="0"/>
      <w:snapToGrid w:val="0"/>
      <w:spacing w:before="156" w:line="360" w:lineRule="exact"/>
      <w:ind w:firstLineChars="200" w:firstLine="200"/>
      <w:jc w:val="left"/>
    </w:pPr>
    <w:rPr>
      <w:rFonts w:ascii="华文中宋" w:eastAsia="华文中宋" w:hAnsi="华文中宋" w:cs="宋体"/>
      <w:sz w:val="24"/>
      <w:szCs w:val="20"/>
    </w:rPr>
  </w:style>
  <w:style w:type="paragraph" w:customStyle="1" w:styleId="21121122Char">
    <w:name w:val="样式 标题 21.1标题 21.1标题2标题 2 Char + 行距: 单倍行距"/>
    <w:basedOn w:val="21"/>
    <w:qFormat/>
    <w:pPr>
      <w:adjustRightInd w:val="0"/>
      <w:spacing w:before="156" w:line="240" w:lineRule="auto"/>
      <w:jc w:val="left"/>
      <w:textAlignment w:val="baseline"/>
    </w:pPr>
    <w:rPr>
      <w:rFonts w:ascii="华文中宋" w:eastAsia="华文中宋" w:hAnsi="华文中宋" w:cs="宋体"/>
      <w:sz w:val="24"/>
      <w:szCs w:val="20"/>
    </w:rPr>
  </w:style>
  <w:style w:type="paragraph" w:customStyle="1" w:styleId="xl111">
    <w:name w:val="xl111"/>
    <w:basedOn w:val="a8"/>
    <w:qFormat/>
    <w:pPr>
      <w:widowControl/>
      <w:pBdr>
        <w:left w:val="single" w:sz="4" w:space="0" w:color="auto"/>
        <w:right w:val="single" w:sz="4" w:space="0" w:color="auto"/>
      </w:pBdr>
      <w:adjustRightInd w:val="0"/>
      <w:snapToGrid w:val="0"/>
      <w:spacing w:before="100" w:beforeAutospacing="1" w:after="100" w:afterAutospacing="1" w:line="360" w:lineRule="exact"/>
      <w:ind w:firstLineChars="200" w:firstLine="200"/>
      <w:jc w:val="left"/>
      <w:textAlignment w:val="center"/>
    </w:pPr>
    <w:rPr>
      <w:rFonts w:ascii="Arial Unicode MS" w:eastAsia="Arial Unicode MS" w:hAnsi="Arial Unicode MS" w:cs="Arial Unicode MS"/>
      <w:kern w:val="0"/>
      <w:sz w:val="20"/>
      <w:szCs w:val="20"/>
    </w:rPr>
  </w:style>
  <w:style w:type="paragraph" w:customStyle="1" w:styleId="1ff">
    <w:name w:val="样式 标题 1 + 华文中宋 四号 加粗 自动设置"/>
    <w:basedOn w:val="11"/>
    <w:qFormat/>
    <w:pPr>
      <w:spacing w:before="340" w:afterLines="100" w:line="240" w:lineRule="auto"/>
      <w:ind w:leftChars="-9" w:left="-19"/>
      <w:jc w:val="center"/>
    </w:pPr>
    <w:rPr>
      <w:rFonts w:ascii="黑体" w:hAnsi="华文中宋" w:cs="Times New Roman"/>
      <w:sz w:val="44"/>
    </w:rPr>
  </w:style>
  <w:style w:type="paragraph" w:customStyle="1" w:styleId="7878">
    <w:name w:val="样式 华文中宋 小四 加粗 段前: 7.8 磅 段后: 7.8 磅"/>
    <w:basedOn w:val="a8"/>
    <w:qFormat/>
    <w:pPr>
      <w:keepNext/>
      <w:autoSpaceDE w:val="0"/>
      <w:autoSpaceDN w:val="0"/>
      <w:snapToGrid w:val="0"/>
      <w:spacing w:before="120" w:after="120"/>
      <w:jc w:val="left"/>
    </w:pPr>
    <w:rPr>
      <w:rFonts w:ascii="华文中宋" w:eastAsia="华文中宋" w:hAnsi="华文中宋" w:cs="宋体"/>
      <w:b/>
      <w:bCs/>
      <w:kern w:val="0"/>
      <w:sz w:val="24"/>
      <w:szCs w:val="20"/>
    </w:rPr>
  </w:style>
  <w:style w:type="paragraph" w:customStyle="1" w:styleId="1ff0">
    <w:name w:val="样式 标题 1 + 黑体 二号 加粗 自动设置"/>
    <w:basedOn w:val="11"/>
    <w:qFormat/>
    <w:pPr>
      <w:spacing w:before="340" w:after="330" w:line="240" w:lineRule="auto"/>
      <w:ind w:leftChars="-9" w:left="-19"/>
      <w:jc w:val="center"/>
    </w:pPr>
    <w:rPr>
      <w:rFonts w:ascii="黑体" w:hAnsi="黑体" w:cs="Times New Roman"/>
      <w:sz w:val="44"/>
    </w:rPr>
  </w:style>
  <w:style w:type="paragraph" w:customStyle="1" w:styleId="26018">
    <w:name w:val="样式 标题 2 + 华文中宋 小四 居中 段前: 6 磅 段后: 0 磅 行距: 固定值 18 磅"/>
    <w:basedOn w:val="21"/>
    <w:qFormat/>
    <w:pPr>
      <w:spacing w:before="120" w:afterLines="100" w:line="360" w:lineRule="exact"/>
      <w:jc w:val="center"/>
    </w:pPr>
    <w:rPr>
      <w:rFonts w:ascii="华文中宋" w:eastAsia="黑体" w:hAnsi="华文中宋" w:cs="宋体"/>
      <w:szCs w:val="20"/>
    </w:rPr>
  </w:style>
  <w:style w:type="character" w:customStyle="1" w:styleId="jj1">
    <w:name w:val="jj1"/>
    <w:rPr>
      <w:color w:val="333333"/>
      <w:sz w:val="18"/>
      <w:szCs w:val="18"/>
    </w:rPr>
  </w:style>
  <w:style w:type="character" w:customStyle="1" w:styleId="ourfont31">
    <w:name w:val="ourfont31"/>
    <w:rPr>
      <w:spacing w:val="20"/>
      <w:sz w:val="21"/>
      <w:szCs w:val="21"/>
    </w:rPr>
  </w:style>
  <w:style w:type="character" w:customStyle="1" w:styleId="Char12">
    <w:name w:val="四号 正文 Char1"/>
    <w:rPr>
      <w:rFonts w:eastAsia="宋体" w:cs="宋体"/>
      <w:spacing w:val="6"/>
      <w:kern w:val="2"/>
      <w:sz w:val="28"/>
      <w:lang w:val="en-US" w:eastAsia="zh-CN" w:bidi="ar-SA"/>
    </w:rPr>
  </w:style>
  <w:style w:type="table" w:customStyle="1" w:styleId="113">
    <w:name w:val="简明型 1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1ff1">
    <w:name w:val="图题1"/>
    <w:basedOn w:val="a8"/>
    <w:next w:val="a8"/>
    <w:qFormat/>
    <w:pPr>
      <w:spacing w:line="360" w:lineRule="auto"/>
      <w:ind w:firstLineChars="200" w:firstLine="422"/>
      <w:jc w:val="center"/>
    </w:pPr>
    <w:rPr>
      <w:rFonts w:ascii="Times New Roman" w:eastAsia="宋体" w:hAnsi="Times New Roman" w:cs="宋体"/>
      <w:b/>
      <w:bCs/>
      <w:szCs w:val="20"/>
    </w:rPr>
  </w:style>
  <w:style w:type="paragraph" w:customStyle="1" w:styleId="2fff2">
    <w:name w:val="表格内容2"/>
    <w:next w:val="a8"/>
    <w:qFormat/>
    <w:pPr>
      <w:jc w:val="center"/>
    </w:pPr>
    <w:rPr>
      <w:rFonts w:ascii="Times New Roman" w:eastAsia="宋体" w:hAnsi="Times New Roman" w:cs="宋体"/>
      <w:kern w:val="2"/>
      <w:sz w:val="21"/>
      <w:szCs w:val="21"/>
    </w:rPr>
  </w:style>
  <w:style w:type="paragraph" w:customStyle="1" w:styleId="afffffffffffffffff2">
    <w:name w:val="条"/>
    <w:basedOn w:val="31"/>
    <w:next w:val="a8"/>
    <w:qFormat/>
    <w:pPr>
      <w:topLinePunct/>
      <w:autoSpaceDE w:val="0"/>
      <w:autoSpaceDN w:val="0"/>
      <w:adjustRightInd w:val="0"/>
      <w:snapToGrid w:val="0"/>
      <w:spacing w:before="0" w:after="0" w:line="520" w:lineRule="exact"/>
      <w:jc w:val="left"/>
    </w:pPr>
    <w:rPr>
      <w:rFonts w:ascii="Times New Roman" w:eastAsia="宋体" w:hAnsi="Times New Roman" w:cs="宋体"/>
      <w:b w:val="0"/>
      <w:spacing w:val="1"/>
      <w:kern w:val="0"/>
      <w:sz w:val="28"/>
      <w:szCs w:val="28"/>
    </w:rPr>
  </w:style>
  <w:style w:type="character" w:customStyle="1" w:styleId="1Char">
    <w:name w:val="表格1 Char"/>
    <w:link w:val="1f0"/>
    <w:rPr>
      <w:rFonts w:ascii="仿宋_GB2312" w:eastAsia="仿宋_GB2312" w:hAnsi="Times New Roman" w:cs="Times New Roman"/>
      <w:sz w:val="24"/>
      <w:szCs w:val="20"/>
    </w:rPr>
  </w:style>
  <w:style w:type="paragraph" w:customStyle="1" w:styleId="afffffffffffffffff3">
    <w:name w:val="表内字"/>
    <w:qFormat/>
    <w:pPr>
      <w:spacing w:line="312" w:lineRule="auto"/>
      <w:jc w:val="center"/>
    </w:pPr>
    <w:rPr>
      <w:rFonts w:ascii="Times New Roman" w:eastAsia="宋体" w:hAnsi="Times New Roman" w:cs="Times New Roman"/>
      <w:color w:val="000000"/>
      <w:sz w:val="21"/>
    </w:rPr>
  </w:style>
  <w:style w:type="paragraph" w:customStyle="1" w:styleId="5f0">
    <w:name w:val="表内5"/>
    <w:basedOn w:val="a8"/>
    <w:qFormat/>
    <w:pPr>
      <w:tabs>
        <w:tab w:val="left" w:pos="2700"/>
      </w:tabs>
      <w:adjustRightInd w:val="0"/>
      <w:snapToGrid w:val="0"/>
      <w:spacing w:line="240" w:lineRule="exact"/>
      <w:jc w:val="center"/>
    </w:pPr>
    <w:rPr>
      <w:rFonts w:ascii="Times New Roman" w:eastAsia="宋体" w:hAnsi="Times New Roman" w:cs="Times New Roman"/>
      <w:color w:val="000000"/>
      <w:szCs w:val="21"/>
    </w:rPr>
  </w:style>
  <w:style w:type="paragraph" w:customStyle="1" w:styleId="2fff3">
    <w:name w:val="样式 燕山正文 + 首行缩进:  2 字符"/>
    <w:basedOn w:val="a8"/>
    <w:qFormat/>
    <w:pPr>
      <w:tabs>
        <w:tab w:val="left" w:pos="4680"/>
      </w:tabs>
      <w:adjustRightInd w:val="0"/>
      <w:snapToGrid w:val="0"/>
      <w:spacing w:beforeLines="30" w:afterLines="30" w:line="360" w:lineRule="auto"/>
      <w:ind w:firstLineChars="200" w:firstLine="480"/>
      <w:jc w:val="left"/>
    </w:pPr>
    <w:rPr>
      <w:rFonts w:ascii="Times New Roman" w:eastAsia="宋体" w:hAnsi="Times New Roman" w:cs="Times New Roman"/>
      <w:sz w:val="24"/>
      <w:szCs w:val="20"/>
    </w:rPr>
  </w:style>
  <w:style w:type="paragraph" w:customStyle="1" w:styleId="-01">
    <w:name w:val="样式 正文首行缩进 + 左侧:  -0.1 字符"/>
    <w:basedOn w:val="af2"/>
    <w:qFormat/>
    <w:pPr>
      <w:keepNext/>
      <w:widowControl w:val="0"/>
      <w:tabs>
        <w:tab w:val="left" w:pos="628"/>
        <w:tab w:val="left" w:pos="1380"/>
        <w:tab w:val="left" w:pos="1727"/>
        <w:tab w:val="left" w:pos="1884"/>
        <w:tab w:val="left" w:pos="4900"/>
      </w:tabs>
      <w:autoSpaceDE w:val="0"/>
      <w:autoSpaceDN w:val="0"/>
      <w:adjustRightInd w:val="0"/>
      <w:snapToGrid w:val="0"/>
      <w:spacing w:after="0"/>
      <w:jc w:val="left"/>
    </w:pPr>
    <w:rPr>
      <w:rFonts w:ascii="宋体" w:cs="宋体"/>
      <w:sz w:val="28"/>
      <w:lang w:val="zh-CN"/>
    </w:rPr>
  </w:style>
  <w:style w:type="paragraph" w:customStyle="1" w:styleId="350">
    <w:name w:val="样式 燕山正文 + 首行缩进:  3.5 字符"/>
    <w:basedOn w:val="a8"/>
    <w:qFormat/>
    <w:pPr>
      <w:tabs>
        <w:tab w:val="left" w:pos="2700"/>
      </w:tabs>
      <w:adjustRightInd w:val="0"/>
      <w:snapToGrid w:val="0"/>
      <w:spacing w:line="360" w:lineRule="auto"/>
      <w:ind w:firstLineChars="200" w:firstLine="480"/>
    </w:pPr>
    <w:rPr>
      <w:rFonts w:ascii="宋体" w:eastAsia="宋体" w:hAnsi="宋体" w:cs="Times New Roman"/>
      <w:color w:val="000000"/>
      <w:sz w:val="24"/>
      <w:szCs w:val="24"/>
    </w:rPr>
  </w:style>
  <w:style w:type="paragraph" w:customStyle="1" w:styleId="afffffffffffffffff4">
    <w:name w:val="样式表"/>
    <w:basedOn w:val="a8"/>
    <w:qFormat/>
    <w:pPr>
      <w:snapToGrid w:val="0"/>
      <w:spacing w:before="60" w:after="60"/>
      <w:jc w:val="center"/>
    </w:pPr>
    <w:rPr>
      <w:rFonts w:ascii="宋体" w:eastAsia="宋体" w:hAnsi="Times New Roman" w:cs="Times New Roman"/>
      <w:sz w:val="24"/>
      <w:szCs w:val="20"/>
    </w:rPr>
  </w:style>
  <w:style w:type="paragraph" w:customStyle="1" w:styleId="afffffffffffffffff5">
    <w:name w:val="样式 正文首行缩进 + 自动设置"/>
    <w:basedOn w:val="af2"/>
    <w:qFormat/>
    <w:pPr>
      <w:widowControl w:val="0"/>
      <w:tabs>
        <w:tab w:val="left" w:pos="628"/>
        <w:tab w:val="left" w:pos="1727"/>
        <w:tab w:val="left" w:pos="1884"/>
        <w:tab w:val="left" w:pos="2660"/>
        <w:tab w:val="left" w:pos="5460"/>
      </w:tabs>
      <w:adjustRightInd w:val="0"/>
      <w:snapToGrid w:val="0"/>
      <w:spacing w:after="0"/>
      <w:ind w:firstLine="560"/>
    </w:pPr>
    <w:rPr>
      <w:rFonts w:ascii="宋体" w:hAnsi="宋体"/>
      <w:kern w:val="2"/>
      <w:sz w:val="28"/>
      <w:szCs w:val="28"/>
    </w:rPr>
  </w:style>
  <w:style w:type="paragraph" w:customStyle="1" w:styleId="312">
    <w:name w:val="目录 31"/>
    <w:basedOn w:val="a8"/>
    <w:next w:val="a8"/>
    <w:semiHidden/>
    <w:qFormat/>
    <w:pPr>
      <w:ind w:left="420"/>
      <w:jc w:val="left"/>
    </w:pPr>
    <w:rPr>
      <w:rFonts w:ascii="Times New Roman" w:eastAsia="宋体" w:hAnsi="Times New Roman" w:cs="Times New Roman"/>
      <w:i/>
      <w:iCs/>
      <w:szCs w:val="20"/>
    </w:rPr>
  </w:style>
  <w:style w:type="paragraph" w:customStyle="1" w:styleId="CharCharCharChar1Char">
    <w:name w:val="Char Char Char Char1 Char"/>
    <w:basedOn w:val="a8"/>
    <w:semiHidden/>
    <w:qFormat/>
    <w:rPr>
      <w:rFonts w:ascii="Times New Roman" w:eastAsia="宋体" w:hAnsi="Times New Roman" w:cs="Times New Roman"/>
      <w:szCs w:val="24"/>
    </w:rPr>
  </w:style>
  <w:style w:type="character" w:customStyle="1" w:styleId="1Char11">
    <w:name w:val="1 Char1"/>
    <w:rPr>
      <w:rFonts w:eastAsia="楷体_GB2312"/>
      <w:bCs/>
      <w:color w:val="FF0000"/>
      <w:kern w:val="44"/>
      <w:sz w:val="32"/>
      <w:szCs w:val="44"/>
      <w:lang w:val="en-US" w:eastAsia="zh-CN" w:bidi="ar-SA"/>
    </w:rPr>
  </w:style>
  <w:style w:type="paragraph" w:customStyle="1" w:styleId="ye">
    <w:name w:val="正文ye"/>
    <w:basedOn w:val="a8"/>
    <w:link w:val="yeChar"/>
    <w:qFormat/>
    <w:pPr>
      <w:spacing w:beforeLines="50" w:afterLines="50" w:line="400" w:lineRule="exact"/>
      <w:ind w:firstLine="454"/>
    </w:pPr>
    <w:rPr>
      <w:rFonts w:ascii="Times New Roman" w:eastAsia="华文中宋" w:hAnsi="华文中宋" w:cs="Times New Roman"/>
      <w:sz w:val="24"/>
      <w:szCs w:val="24"/>
    </w:rPr>
  </w:style>
  <w:style w:type="character" w:customStyle="1" w:styleId="yeChar">
    <w:name w:val="正文ye Char"/>
    <w:link w:val="ye"/>
    <w:rPr>
      <w:rFonts w:ascii="Times New Roman" w:eastAsia="华文中宋" w:hAnsi="华文中宋" w:cs="Times New Roman"/>
      <w:sz w:val="24"/>
      <w:szCs w:val="24"/>
    </w:rPr>
  </w:style>
  <w:style w:type="paragraph" w:customStyle="1" w:styleId="Char1CharCharCharCharCharCharCharCharCharCharCharCharCharCharCharCharCharChar">
    <w:name w:val="Char1 Char Char Char Char Char Char Char Char Char Char Char Char Char Char Char Char Char Char"/>
    <w:basedOn w:val="aff1"/>
    <w:qFormat/>
    <w:pPr>
      <w:widowControl w:val="0"/>
      <w:adjustRightInd w:val="0"/>
      <w:spacing w:after="0" w:line="436" w:lineRule="exact"/>
      <w:ind w:left="357" w:firstLineChars="0" w:firstLine="0"/>
      <w:jc w:val="left"/>
      <w:outlineLvl w:val="3"/>
    </w:pPr>
    <w:rPr>
      <w:rFonts w:ascii="Tahoma" w:hAnsi="Tahoma"/>
      <w:b/>
      <w:kern w:val="2"/>
      <w:szCs w:val="24"/>
    </w:rPr>
  </w:style>
  <w:style w:type="paragraph" w:customStyle="1" w:styleId="216">
    <w:name w:val="中等深浅网格 21"/>
    <w:link w:val="2Char5"/>
    <w:qFormat/>
    <w:rPr>
      <w:rFonts w:ascii="Calibri" w:eastAsia="宋体" w:hAnsi="Calibri" w:cs="Times New Roman"/>
      <w:sz w:val="22"/>
      <w:szCs w:val="22"/>
    </w:rPr>
  </w:style>
  <w:style w:type="character" w:customStyle="1" w:styleId="2Char5">
    <w:name w:val="中等深浅网格 2 Char"/>
    <w:link w:val="216"/>
    <w:rPr>
      <w:rFonts w:ascii="Calibri" w:eastAsia="宋体" w:hAnsi="Calibri" w:cs="Times New Roman"/>
      <w:kern w:val="0"/>
      <w:sz w:val="22"/>
    </w:rPr>
  </w:style>
  <w:style w:type="character" w:customStyle="1" w:styleId="Char13">
    <w:name w:val="页脚 Char1"/>
    <w:rPr>
      <w:kern w:val="2"/>
      <w:sz w:val="18"/>
      <w:szCs w:val="18"/>
    </w:rPr>
  </w:style>
  <w:style w:type="character" w:customStyle="1" w:styleId="Char14">
    <w:name w:val="批注框文本 Char1"/>
    <w:uiPriority w:val="99"/>
    <w:semiHidden/>
    <w:rPr>
      <w:kern w:val="2"/>
      <w:sz w:val="18"/>
      <w:szCs w:val="18"/>
    </w:rPr>
  </w:style>
  <w:style w:type="character" w:customStyle="1" w:styleId="3Char10">
    <w:name w:val="正文文本缩进 3 Char1"/>
    <w:uiPriority w:val="99"/>
    <w:semiHidden/>
    <w:rPr>
      <w:kern w:val="2"/>
      <w:sz w:val="16"/>
      <w:szCs w:val="16"/>
    </w:rPr>
  </w:style>
  <w:style w:type="character" w:customStyle="1" w:styleId="Char15">
    <w:name w:val="日期 Char1"/>
    <w:rPr>
      <w:kern w:val="2"/>
      <w:sz w:val="21"/>
      <w:szCs w:val="24"/>
    </w:rPr>
  </w:style>
  <w:style w:type="character" w:customStyle="1" w:styleId="Char16">
    <w:name w:val="文档结构图 Char1"/>
    <w:uiPriority w:val="99"/>
    <w:semiHidden/>
    <w:rPr>
      <w:rFonts w:ascii="宋体"/>
      <w:kern w:val="2"/>
      <w:sz w:val="18"/>
      <w:szCs w:val="18"/>
    </w:rPr>
  </w:style>
  <w:style w:type="character" w:customStyle="1" w:styleId="Char17">
    <w:name w:val="正文首行缩进 Char1"/>
    <w:uiPriority w:val="99"/>
  </w:style>
  <w:style w:type="paragraph" w:customStyle="1" w:styleId="afffffffffffffffff6">
    <w:name w:val="列项——"/>
    <w:qFormat/>
    <w:pPr>
      <w:widowControl w:val="0"/>
      <w:tabs>
        <w:tab w:val="left" w:pos="854"/>
      </w:tabs>
      <w:ind w:left="840" w:hanging="420"/>
      <w:jc w:val="both"/>
    </w:pPr>
    <w:rPr>
      <w:rFonts w:ascii="宋体" w:eastAsia="宋体" w:hAnsi="Times New Roman" w:cs="Times New Roman"/>
      <w:sz w:val="21"/>
    </w:rPr>
  </w:style>
  <w:style w:type="table" w:customStyle="1" w:styleId="2110">
    <w:name w:val="网格型2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7">
    <w:name w:val="基准页眉样式"/>
    <w:basedOn w:val="af3"/>
    <w:qFormat/>
    <w:pPr>
      <w:widowControl w:val="0"/>
      <w:spacing w:after="0" w:line="240" w:lineRule="auto"/>
      <w:ind w:firstLineChars="0" w:firstLine="0"/>
      <w:outlineLvl w:val="0"/>
    </w:pPr>
    <w:rPr>
      <w:rFonts w:cs="Times New Roman"/>
      <w:color w:val="000000"/>
      <w:spacing w:val="-20"/>
      <w:kern w:val="0"/>
      <w:sz w:val="20"/>
      <w:szCs w:val="20"/>
    </w:rPr>
  </w:style>
  <w:style w:type="character" w:customStyle="1" w:styleId="2fff4">
    <w:name w:val="页码2"/>
  </w:style>
  <w:style w:type="paragraph" w:customStyle="1" w:styleId="1ff2">
    <w:name w:val="文档结构图1"/>
    <w:basedOn w:val="a8"/>
    <w:qFormat/>
    <w:rPr>
      <w:rFonts w:ascii="宋体" w:eastAsia="宋体" w:hAnsi="Times New Roman" w:cs="Times New Roman"/>
      <w:sz w:val="18"/>
      <w:szCs w:val="18"/>
    </w:rPr>
  </w:style>
  <w:style w:type="paragraph" w:customStyle="1" w:styleId="1ff3">
    <w:name w:val="日期1"/>
    <w:basedOn w:val="a8"/>
    <w:next w:val="a8"/>
    <w:qFormat/>
    <w:pPr>
      <w:ind w:leftChars="2500" w:left="100"/>
    </w:pPr>
    <w:rPr>
      <w:rFonts w:ascii="Times New Roman" w:eastAsia="宋体" w:hAnsi="Times New Roman" w:cs="Times New Roman"/>
      <w:szCs w:val="24"/>
    </w:rPr>
  </w:style>
  <w:style w:type="paragraph" w:customStyle="1" w:styleId="1ff4">
    <w:name w:val="列出段落1"/>
    <w:basedOn w:val="a8"/>
    <w:uiPriority w:val="34"/>
    <w:qFormat/>
    <w:pPr>
      <w:ind w:firstLineChars="200" w:firstLine="420"/>
    </w:pPr>
    <w:rPr>
      <w:rFonts w:ascii="Times New Roman" w:eastAsia="宋体" w:hAnsi="Times New Roman" w:cs="Times New Roman"/>
      <w:szCs w:val="24"/>
    </w:rPr>
  </w:style>
  <w:style w:type="character" w:customStyle="1" w:styleId="Charf2">
    <w:name w:val="段 Char"/>
    <w:link w:val="affffffffffb"/>
    <w:rPr>
      <w:rFonts w:ascii="宋体" w:eastAsia="宋体" w:hAnsi="Times New Roman" w:cs="Times New Roman"/>
      <w:kern w:val="0"/>
      <w:szCs w:val="20"/>
    </w:rPr>
  </w:style>
  <w:style w:type="paragraph" w:customStyle="1" w:styleId="afffffffffffffffff8">
    <w:name w:val="表后注释"/>
    <w:basedOn w:val="afffffffb"/>
    <w:qFormat/>
    <w:pPr>
      <w:adjustRightInd w:val="0"/>
      <w:snapToGrid w:val="0"/>
      <w:spacing w:before="0" w:after="0" w:line="240" w:lineRule="atLeast"/>
      <w:jc w:val="both"/>
    </w:pPr>
    <w:rPr>
      <w:color w:val="000000"/>
      <w:kern w:val="0"/>
      <w:sz w:val="21"/>
      <w:szCs w:val="21"/>
    </w:rPr>
  </w:style>
  <w:style w:type="paragraph" w:customStyle="1" w:styleId="afffffffffffffffff9">
    <w:name w:val="表后文字"/>
    <w:basedOn w:val="a8"/>
    <w:qFormat/>
    <w:pPr>
      <w:adjustRightInd w:val="0"/>
      <w:snapToGrid w:val="0"/>
      <w:spacing w:beforeLines="50" w:line="360" w:lineRule="auto"/>
      <w:ind w:firstLineChars="200" w:firstLine="200"/>
    </w:pPr>
    <w:rPr>
      <w:rFonts w:ascii="Times New Roman" w:eastAsia="宋体" w:hAnsi="Times New Roman" w:cs="宋体"/>
      <w:color w:val="000000"/>
      <w:kern w:val="0"/>
      <w:sz w:val="24"/>
      <w:szCs w:val="24"/>
    </w:rPr>
  </w:style>
  <w:style w:type="paragraph" w:customStyle="1" w:styleId="afffffffffffffffffa">
    <w:name w:val="公式注释"/>
    <w:basedOn w:val="a8"/>
    <w:qFormat/>
    <w:pPr>
      <w:adjustRightInd w:val="0"/>
      <w:snapToGrid w:val="0"/>
      <w:spacing w:line="360" w:lineRule="auto"/>
      <w:ind w:firstLineChars="500" w:firstLine="500"/>
    </w:pPr>
    <w:rPr>
      <w:rFonts w:ascii="Times New Roman" w:eastAsia="宋体" w:hAnsi="Times New Roman" w:cs="宋体"/>
      <w:color w:val="000000"/>
      <w:kern w:val="0"/>
      <w:sz w:val="24"/>
      <w:szCs w:val="24"/>
    </w:rPr>
  </w:style>
  <w:style w:type="paragraph" w:customStyle="1" w:styleId="CharCharCharCharCharCharCharCharChar1CharCharChar1CharCharCharCharCharChar">
    <w:name w:val="Char Char Char Char Char Char Char Char Char1 Char Char Char1 Char Char Char Char Char Char"/>
    <w:basedOn w:val="a8"/>
    <w:qFormat/>
    <w:pPr>
      <w:adjustRightInd w:val="0"/>
      <w:snapToGrid w:val="0"/>
      <w:spacing w:line="360" w:lineRule="auto"/>
      <w:ind w:firstLineChars="200" w:firstLine="200"/>
      <w:jc w:val="left"/>
    </w:pPr>
    <w:rPr>
      <w:rFonts w:ascii="Times New Roman" w:eastAsia="宋体" w:hAnsi="Times New Roman" w:cs="Times New Roman"/>
      <w:sz w:val="24"/>
      <w:szCs w:val="20"/>
    </w:rPr>
  </w:style>
  <w:style w:type="character" w:customStyle="1" w:styleId="Charff2">
    <w:name w:val="图表名 Char"/>
    <w:link w:val="affffffffffffff5"/>
    <w:rPr>
      <w:rFonts w:ascii="Arial" w:eastAsia="宋体" w:hAnsi="Arial" w:cs="Times New Roman"/>
      <w:bCs/>
      <w:kern w:val="0"/>
      <w:sz w:val="24"/>
      <w:szCs w:val="20"/>
    </w:rPr>
  </w:style>
  <w:style w:type="paragraph" w:customStyle="1" w:styleId="2CharCharCharCharCharCharChar">
    <w:name w:val="2 Char Char Char Char Char Char Char"/>
    <w:basedOn w:val="a8"/>
    <w:qFormat/>
    <w:rPr>
      <w:rFonts w:ascii="Times New Roman" w:eastAsia="宋体" w:hAnsi="Times New Roman" w:cs="Times New Roman"/>
      <w:szCs w:val="24"/>
    </w:rPr>
  </w:style>
  <w:style w:type="table" w:customStyle="1" w:styleId="1110">
    <w:name w:val="网格型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b">
    <w:name w:val="标准图表名"/>
    <w:basedOn w:val="a8"/>
    <w:qFormat/>
    <w:pPr>
      <w:adjustRightInd w:val="0"/>
      <w:snapToGrid w:val="0"/>
      <w:jc w:val="center"/>
    </w:pPr>
    <w:rPr>
      <w:rFonts w:ascii="Times New Roman" w:eastAsia="宋体" w:hAnsi="Times New Roman" w:cs="Courier New"/>
      <w:b/>
      <w:kern w:val="0"/>
      <w:szCs w:val="18"/>
    </w:rPr>
  </w:style>
  <w:style w:type="paragraph" w:customStyle="1" w:styleId="Char120">
    <w:name w:val="Char12"/>
    <w:basedOn w:val="a8"/>
    <w:qFormat/>
    <w:pPr>
      <w:spacing w:beforeLines="50" w:afterLines="50"/>
      <w:jc w:val="center"/>
    </w:pPr>
    <w:rPr>
      <w:rFonts w:ascii="黑体" w:eastAsia="黑体" w:hAnsi="Times New Roman" w:cs="Times New Roman"/>
      <w:spacing w:val="6"/>
      <w:sz w:val="24"/>
      <w:szCs w:val="28"/>
    </w:rPr>
  </w:style>
  <w:style w:type="paragraph" w:customStyle="1" w:styleId="afffffffffffffffffc">
    <w:name w:val="数字编号列项（二级）"/>
    <w:qFormat/>
    <w:pPr>
      <w:tabs>
        <w:tab w:val="left" w:pos="1260"/>
      </w:tabs>
      <w:ind w:left="1259" w:hanging="419"/>
      <w:jc w:val="both"/>
    </w:pPr>
    <w:rPr>
      <w:rFonts w:ascii="宋体" w:eastAsia="宋体" w:hAnsi="Times New Roman" w:cs="Times New Roman"/>
      <w:sz w:val="21"/>
    </w:rPr>
  </w:style>
  <w:style w:type="character" w:customStyle="1" w:styleId="Char41">
    <w:name w:val="普通文字 Char4"/>
    <w:rPr>
      <w:rFonts w:ascii="宋体" w:eastAsia="宋体" w:hAnsi="Courier New"/>
      <w:color w:val="000000"/>
      <w:kern w:val="2"/>
      <w:sz w:val="21"/>
      <w:lang w:val="en-US" w:eastAsia="zh-CN" w:bidi="ar-SA"/>
    </w:rPr>
  </w:style>
  <w:style w:type="paragraph" w:customStyle="1" w:styleId="a1">
    <w:name w:val="列项——（一级）"/>
    <w:qFormat/>
    <w:pPr>
      <w:widowControl w:val="0"/>
      <w:numPr>
        <w:numId w:val="14"/>
      </w:numPr>
      <w:jc w:val="both"/>
    </w:pPr>
    <w:rPr>
      <w:rFonts w:ascii="宋体" w:eastAsia="宋体" w:hAnsi="Times New Roman" w:cs="Times New Roman"/>
      <w:sz w:val="21"/>
    </w:rPr>
  </w:style>
  <w:style w:type="paragraph" w:customStyle="1" w:styleId="a2">
    <w:name w:val="列项●（二级）"/>
    <w:qFormat/>
    <w:pPr>
      <w:numPr>
        <w:ilvl w:val="1"/>
        <w:numId w:val="14"/>
      </w:numPr>
      <w:tabs>
        <w:tab w:val="left" w:pos="840"/>
      </w:tabs>
      <w:jc w:val="both"/>
    </w:pPr>
    <w:rPr>
      <w:rFonts w:ascii="宋体" w:eastAsia="宋体" w:hAnsi="Times New Roman" w:cs="Times New Roman"/>
      <w:sz w:val="21"/>
    </w:rPr>
  </w:style>
  <w:style w:type="paragraph" w:customStyle="1" w:styleId="a6">
    <w:name w:val="示例内容"/>
    <w:qFormat/>
    <w:pPr>
      <w:numPr>
        <w:ilvl w:val="1"/>
        <w:numId w:val="15"/>
      </w:numPr>
      <w:tabs>
        <w:tab w:val="clear" w:pos="1260"/>
        <w:tab w:val="left" w:pos="360"/>
      </w:tabs>
      <w:ind w:left="0" w:firstLineChars="200" w:firstLine="200"/>
    </w:pPr>
    <w:rPr>
      <w:rFonts w:ascii="宋体" w:eastAsia="宋体" w:hAnsi="Times New Roman" w:cs="Times New Roman"/>
      <w:sz w:val="18"/>
      <w:szCs w:val="18"/>
    </w:rPr>
  </w:style>
  <w:style w:type="paragraph" w:customStyle="1" w:styleId="a5">
    <w:name w:val="注×："/>
    <w:qFormat/>
    <w:pPr>
      <w:widowControl w:val="0"/>
      <w:numPr>
        <w:numId w:val="15"/>
      </w:numPr>
      <w:tabs>
        <w:tab w:val="clear" w:pos="840"/>
      </w:tabs>
      <w:autoSpaceDE w:val="0"/>
      <w:autoSpaceDN w:val="0"/>
      <w:ind w:left="811" w:hanging="448"/>
      <w:jc w:val="both"/>
    </w:pPr>
    <w:rPr>
      <w:rFonts w:ascii="宋体" w:eastAsia="宋体" w:hAnsi="Times New Roman" w:cs="Times New Roman"/>
      <w:sz w:val="18"/>
      <w:szCs w:val="18"/>
    </w:rPr>
  </w:style>
  <w:style w:type="paragraph" w:customStyle="1" w:styleId="a3">
    <w:name w:val="字母编号列项（一级）"/>
    <w:qFormat/>
    <w:pPr>
      <w:numPr>
        <w:ilvl w:val="2"/>
        <w:numId w:val="14"/>
      </w:numPr>
      <w:tabs>
        <w:tab w:val="clear" w:pos="1678"/>
        <w:tab w:val="left" w:pos="840"/>
      </w:tabs>
      <w:ind w:left="839" w:hanging="419"/>
      <w:jc w:val="both"/>
    </w:pPr>
    <w:rPr>
      <w:rFonts w:ascii="宋体" w:eastAsia="宋体" w:hAnsi="Times New Roman" w:cs="Times New Roman"/>
      <w:sz w:val="21"/>
    </w:rPr>
  </w:style>
  <w:style w:type="paragraph" w:customStyle="1" w:styleId="afffffffffffffffffd">
    <w:name w:val="表目录"/>
    <w:basedOn w:val="affc"/>
    <w:qFormat/>
    <w:pPr>
      <w:adjustRightInd w:val="0"/>
      <w:snapToGrid w:val="0"/>
      <w:spacing w:line="300" w:lineRule="auto"/>
      <w:jc w:val="center"/>
    </w:pPr>
    <w:rPr>
      <w:rFonts w:ascii="Times New Roman" w:eastAsia="Times New Roman" w:hAnsi="Times New Roman"/>
      <w:b/>
      <w:bCs/>
      <w:snapToGrid w:val="0"/>
      <w:color w:val="000000"/>
      <w:kern w:val="0"/>
      <w:szCs w:val="24"/>
    </w:rPr>
  </w:style>
  <w:style w:type="character" w:customStyle="1" w:styleId="3Char3">
    <w:name w:val="标题 3 Char3"/>
    <w:rPr>
      <w:b/>
      <w:bCs/>
      <w:kern w:val="2"/>
      <w:sz w:val="28"/>
      <w:szCs w:val="32"/>
    </w:rPr>
  </w:style>
  <w:style w:type="character" w:customStyle="1" w:styleId="FooterChar">
    <w:name w:val="Footer Char"/>
    <w:semiHidden/>
    <w:locked/>
    <w:rPr>
      <w:rFonts w:cs="Times New Roman"/>
      <w:sz w:val="18"/>
      <w:szCs w:val="18"/>
    </w:rPr>
  </w:style>
  <w:style w:type="paragraph" w:customStyle="1" w:styleId="cs10additiveDefaultPa">
    <w:name w:val="cs10 additive Default Pa"/>
    <w:qFormat/>
    <w:pPr>
      <w:widowControl w:val="0"/>
      <w:autoSpaceDE w:val="0"/>
      <w:autoSpaceDN w:val="0"/>
      <w:adjustRightInd w:val="0"/>
    </w:pPr>
    <w:rPr>
      <w:rFonts w:ascii="Times New Roman" w:eastAsia="宋体" w:hAnsi="Times New Roman" w:cs="Times New Roman"/>
    </w:rPr>
  </w:style>
  <w:style w:type="paragraph" w:customStyle="1" w:styleId="DrlgProg1">
    <w:name w:val="Drlg Prog 1"/>
    <w:basedOn w:val="a8"/>
    <w:qFormat/>
    <w:pPr>
      <w:widowControl/>
      <w:tabs>
        <w:tab w:val="left" w:pos="540"/>
        <w:tab w:val="left" w:pos="1080"/>
        <w:tab w:val="left" w:pos="1440"/>
        <w:tab w:val="left" w:pos="1980"/>
        <w:tab w:val="left" w:pos="2520"/>
      </w:tabs>
      <w:suppressAutoHyphens/>
      <w:overflowPunct w:val="0"/>
      <w:autoSpaceDE w:val="0"/>
      <w:autoSpaceDN w:val="0"/>
      <w:adjustRightInd w:val="0"/>
      <w:textAlignment w:val="baseline"/>
    </w:pPr>
    <w:rPr>
      <w:rFonts w:ascii="Arial" w:eastAsia="宋体" w:hAnsi="Arial" w:cs="Times New Roman"/>
      <w:b/>
      <w:spacing w:val="-3"/>
      <w:kern w:val="0"/>
      <w:sz w:val="24"/>
      <w:szCs w:val="20"/>
    </w:rPr>
  </w:style>
  <w:style w:type="character" w:customStyle="1" w:styleId="style51">
    <w:name w:val="style51"/>
    <w:rPr>
      <w:spacing w:val="360"/>
      <w:sz w:val="22"/>
      <w:szCs w:val="22"/>
    </w:rPr>
  </w:style>
  <w:style w:type="paragraph" w:customStyle="1" w:styleId="ZAddress">
    <w:name w:val="ZAddress"/>
    <w:basedOn w:val="a8"/>
    <w:qFormat/>
    <w:pPr>
      <w:widowControl/>
      <w:jc w:val="left"/>
    </w:pPr>
    <w:rPr>
      <w:rFonts w:ascii="Arial" w:eastAsia="宋体" w:hAnsi="Arial" w:cs="Times New Roman"/>
      <w:kern w:val="0"/>
      <w:sz w:val="18"/>
      <w:szCs w:val="20"/>
      <w:lang w:val="en-AU" w:eastAsia="en-US"/>
    </w:rPr>
  </w:style>
  <w:style w:type="paragraph" w:customStyle="1" w:styleId="afffffffffffffffffe">
    <w:name w:val="表头字"/>
    <w:basedOn w:val="a8"/>
    <w:qFormat/>
    <w:pPr>
      <w:jc w:val="center"/>
    </w:pPr>
    <w:rPr>
      <w:rFonts w:ascii="Times New Roman" w:eastAsia="宋体" w:hAnsi="Times New Roman" w:cs="Times New Roman"/>
      <w:b/>
      <w:bCs/>
      <w:color w:val="000000"/>
      <w:szCs w:val="20"/>
    </w:rPr>
  </w:style>
  <w:style w:type="character" w:customStyle="1" w:styleId="3Char2">
    <w:name w:val="标题 3霍 Char"/>
    <w:rPr>
      <w:rFonts w:ascii="宋体" w:eastAsia="宋体" w:hAnsi="宋体"/>
      <w:b/>
      <w:sz w:val="28"/>
      <w:szCs w:val="28"/>
      <w:lang w:val="en-US" w:eastAsia="zh-CN" w:bidi="ar-SA"/>
    </w:rPr>
  </w:style>
  <w:style w:type="paragraph" w:customStyle="1" w:styleId="002">
    <w:name w:val="00 正文"/>
    <w:pPr>
      <w:tabs>
        <w:tab w:val="left" w:pos="540"/>
      </w:tabs>
      <w:spacing w:line="500" w:lineRule="exact"/>
      <w:ind w:firstLineChars="225" w:firstLine="531"/>
      <w:jc w:val="both"/>
    </w:pPr>
    <w:rPr>
      <w:rFonts w:ascii="Times New Roman" w:eastAsia="宋体" w:hAnsi="Times New Roman" w:cs="Times New Roman"/>
      <w:snapToGrid w:val="0"/>
      <w:color w:val="000000"/>
      <w:spacing w:val="-2"/>
      <w:sz w:val="24"/>
      <w:szCs w:val="24"/>
    </w:rPr>
  </w:style>
  <w:style w:type="paragraph" w:customStyle="1" w:styleId="030">
    <w:name w:val="03 一级标题"/>
    <w:next w:val="002"/>
    <w:qFormat/>
    <w:pPr>
      <w:spacing w:before="100" w:beforeAutospacing="1" w:after="100" w:afterAutospacing="1"/>
      <w:outlineLvl w:val="0"/>
    </w:pPr>
    <w:rPr>
      <w:rFonts w:ascii="Times New Roman" w:eastAsia="宋体" w:hAnsi="Times New Roman" w:cs="Times New Roman"/>
      <w:b/>
      <w:snapToGrid w:val="0"/>
      <w:kern w:val="44"/>
      <w:sz w:val="36"/>
      <w:szCs w:val="44"/>
    </w:rPr>
  </w:style>
  <w:style w:type="paragraph" w:customStyle="1" w:styleId="affffffffffffffffff">
    <w:name w:val="首行缩进"/>
    <w:basedOn w:val="a8"/>
    <w:qFormat/>
    <w:pPr>
      <w:autoSpaceDE w:val="0"/>
      <w:autoSpaceDN w:val="0"/>
      <w:ind w:firstLineChars="200" w:firstLine="200"/>
    </w:pPr>
    <w:rPr>
      <w:rFonts w:ascii="Times New Roman" w:eastAsia="宋体" w:hAnsi="Times New Roman" w:cs="Times New Roman"/>
      <w:kern w:val="0"/>
      <w:sz w:val="28"/>
      <w:szCs w:val="24"/>
    </w:rPr>
  </w:style>
  <w:style w:type="paragraph" w:customStyle="1" w:styleId="3f9">
    <w:name w:val="表格居中3"/>
    <w:basedOn w:val="a8"/>
    <w:qFormat/>
    <w:pPr>
      <w:jc w:val="center"/>
      <w:outlineLvl w:val="3"/>
    </w:pPr>
    <w:rPr>
      <w:rFonts w:ascii="宋体" w:eastAsia="宋体" w:hAnsi="宋体" w:cs="Times New Roman"/>
      <w:szCs w:val="20"/>
    </w:rPr>
  </w:style>
  <w:style w:type="paragraph" w:customStyle="1" w:styleId="2-2">
    <w:name w:val="标题2-2"/>
    <w:basedOn w:val="a8"/>
    <w:qFormat/>
    <w:pPr>
      <w:autoSpaceDE w:val="0"/>
      <w:autoSpaceDN w:val="0"/>
      <w:adjustRightInd w:val="0"/>
      <w:snapToGrid w:val="0"/>
      <w:spacing w:before="120" w:after="20" w:line="300" w:lineRule="auto"/>
      <w:outlineLvl w:val="1"/>
    </w:pPr>
    <w:rPr>
      <w:rFonts w:ascii="Times New Roman" w:eastAsia="华文新魏" w:hAnsi="Times New Roman" w:cs="Times New Roman"/>
      <w:snapToGrid w:val="0"/>
      <w:kern w:val="0"/>
      <w:sz w:val="32"/>
      <w:szCs w:val="32"/>
      <w:lang w:val="zh-CN"/>
    </w:rPr>
  </w:style>
  <w:style w:type="paragraph" w:customStyle="1" w:styleId="OK">
    <w:name w:val="正文OK"/>
    <w:basedOn w:val="a8"/>
    <w:qFormat/>
    <w:pPr>
      <w:spacing w:line="360" w:lineRule="auto"/>
      <w:ind w:firstLineChars="200" w:firstLine="200"/>
    </w:pPr>
    <w:rPr>
      <w:rFonts w:ascii="Times New Roman" w:eastAsia="宋体" w:hAnsi="Times New Roman" w:cs="Times New Roman"/>
      <w:kern w:val="0"/>
      <w:sz w:val="24"/>
      <w:szCs w:val="24"/>
    </w:rPr>
  </w:style>
  <w:style w:type="paragraph" w:customStyle="1" w:styleId="affffffffffffffffff0">
    <w:name w:val="图目录"/>
    <w:basedOn w:val="affc"/>
    <w:qFormat/>
    <w:pPr>
      <w:adjustRightInd w:val="0"/>
      <w:snapToGrid w:val="0"/>
      <w:spacing w:line="300" w:lineRule="auto"/>
      <w:jc w:val="center"/>
    </w:pPr>
    <w:rPr>
      <w:rFonts w:ascii="Times New Roman" w:eastAsia="Times New Roman" w:hAnsi="Times New Roman"/>
      <w:b/>
      <w:bCs/>
      <w:snapToGrid w:val="0"/>
      <w:color w:val="000000"/>
      <w:kern w:val="0"/>
      <w:szCs w:val="24"/>
    </w:rPr>
  </w:style>
  <w:style w:type="paragraph" w:customStyle="1" w:styleId="2fff5">
    <w:name w:val="样式 报告正文 + 首行缩进:  2 字符"/>
    <w:basedOn w:val="a8"/>
    <w:link w:val="2Char6"/>
    <w:qFormat/>
    <w:pPr>
      <w:autoSpaceDE w:val="0"/>
      <w:autoSpaceDN w:val="0"/>
      <w:spacing w:line="360" w:lineRule="auto"/>
      <w:ind w:firstLineChars="200" w:firstLine="200"/>
    </w:pPr>
    <w:rPr>
      <w:rFonts w:ascii="Times New Roman" w:eastAsia="宋体" w:hAnsi="Times New Roman" w:cs="Times New Roman"/>
      <w:sz w:val="24"/>
      <w:szCs w:val="20"/>
    </w:rPr>
  </w:style>
  <w:style w:type="table" w:customStyle="1" w:styleId="1ff5">
    <w:name w:val="毛的表格1"/>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highlight1">
    <w:name w:val="highlight1"/>
    <w:rPr>
      <w:sz w:val="28"/>
      <w:szCs w:val="28"/>
    </w:rPr>
  </w:style>
  <w:style w:type="paragraph" w:customStyle="1" w:styleId="3fa">
    <w:name w:val="正文样式3"/>
    <w:basedOn w:val="a8"/>
    <w:qFormat/>
    <w:pPr>
      <w:keepLines/>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1ff6">
    <w:name w:val="表格样式1"/>
    <w:basedOn w:val="a8"/>
    <w:qFormat/>
    <w:pPr>
      <w:adjustRightInd w:val="0"/>
      <w:spacing w:line="20" w:lineRule="atLeast"/>
      <w:jc w:val="center"/>
      <w:textAlignment w:val="baseline"/>
    </w:pPr>
    <w:rPr>
      <w:rFonts w:ascii="宋体" w:eastAsia="宋体" w:hAnsi="Times New Roman" w:cs="Times New Roman"/>
      <w:kern w:val="0"/>
      <w:szCs w:val="20"/>
    </w:rPr>
  </w:style>
  <w:style w:type="paragraph" w:customStyle="1" w:styleId="122">
    <w:name w:val="纯文本12"/>
    <w:basedOn w:val="a8"/>
    <w:qFormat/>
    <w:pPr>
      <w:adjustRightInd w:val="0"/>
      <w:spacing w:before="60" w:after="60" w:line="400" w:lineRule="exact"/>
      <w:ind w:left="851" w:firstLine="425"/>
      <w:textAlignment w:val="baseline"/>
    </w:pPr>
    <w:rPr>
      <w:rFonts w:ascii="宋体" w:eastAsia="宋体" w:hAnsi="Courier New" w:cs="Times New Roman"/>
      <w:sz w:val="24"/>
      <w:szCs w:val="20"/>
    </w:rPr>
  </w:style>
  <w:style w:type="paragraph" w:customStyle="1" w:styleId="2120">
    <w:name w:val="正文文本缩进 212"/>
    <w:basedOn w:val="a8"/>
    <w:qFormat/>
    <w:pPr>
      <w:adjustRightInd w:val="0"/>
      <w:spacing w:line="360" w:lineRule="auto"/>
      <w:ind w:firstLine="510"/>
      <w:textAlignment w:val="baseline"/>
    </w:pPr>
    <w:rPr>
      <w:rFonts w:ascii="宋体" w:eastAsia="宋体" w:hAnsi="宋体" w:cs="Times New Roman"/>
      <w:sz w:val="28"/>
      <w:szCs w:val="20"/>
    </w:rPr>
  </w:style>
  <w:style w:type="paragraph" w:customStyle="1" w:styleId="affffffffffffffffff1">
    <w:name w:val="表序号"/>
    <w:basedOn w:val="a8"/>
    <w:next w:val="afffffd"/>
    <w:qFormat/>
    <w:pPr>
      <w:tabs>
        <w:tab w:val="left" w:pos="3220"/>
      </w:tabs>
      <w:spacing w:line="240" w:lineRule="atLeast"/>
      <w:jc w:val="right"/>
    </w:pPr>
    <w:rPr>
      <w:rFonts w:ascii="Times New Roman" w:eastAsia="宋体" w:hAnsi="Times New Roman" w:cs="Times New Roman"/>
      <w:bCs/>
      <w:color w:val="000000"/>
      <w:spacing w:val="-6"/>
      <w:szCs w:val="20"/>
    </w:rPr>
  </w:style>
  <w:style w:type="character" w:customStyle="1" w:styleId="Charff8">
    <w:name w:val="表号 Char"/>
    <w:rPr>
      <w:rFonts w:ascii="Arial" w:eastAsia="宋体" w:hAnsi="Arial"/>
      <w:sz w:val="21"/>
      <w:lang w:val="en-US" w:eastAsia="zh-CN" w:bidi="ar-SA"/>
    </w:rPr>
  </w:style>
  <w:style w:type="paragraph" w:customStyle="1" w:styleId="1ff7">
    <w:name w:val="正文样式1"/>
    <w:basedOn w:val="a8"/>
    <w:link w:val="1Char4"/>
    <w:qFormat/>
    <w:pPr>
      <w:adjustRightInd w:val="0"/>
      <w:spacing w:line="360" w:lineRule="auto"/>
      <w:ind w:firstLine="510"/>
      <w:textAlignment w:val="baseline"/>
    </w:pPr>
    <w:rPr>
      <w:rFonts w:ascii="Times New Roman" w:eastAsia="宋体" w:hAnsi="Times New Roman" w:cs="Times New Roman"/>
      <w:spacing w:val="8"/>
      <w:kern w:val="0"/>
      <w:sz w:val="24"/>
      <w:szCs w:val="20"/>
    </w:rPr>
  </w:style>
  <w:style w:type="paragraph" w:customStyle="1" w:styleId="3111h3H3level3PIM3Level3HeadHeading3-ol">
    <w:name w:val="样式 标题 3条标题1.1.1h3H3level_3PIM 3Level 3 HeadHeading 3 - ol..."/>
    <w:basedOn w:val="31"/>
    <w:next w:val="a8"/>
    <w:qFormat/>
    <w:pPr>
      <w:adjustRightInd w:val="0"/>
      <w:spacing w:before="62" w:after="62" w:line="480" w:lineRule="atLeast"/>
    </w:pPr>
    <w:rPr>
      <w:rFonts w:ascii="Arial" w:eastAsia="宋体" w:hAnsi="Arial" w:cs="Times New Roman"/>
      <w:sz w:val="24"/>
      <w:szCs w:val="20"/>
    </w:rPr>
  </w:style>
  <w:style w:type="character" w:customStyle="1" w:styleId="Charff9">
    <w:name w:val="表文字 Char"/>
    <w:rPr>
      <w:rFonts w:ascii="Arial" w:eastAsia="宋体" w:hAnsi="Arial" w:cs="Arial"/>
      <w:sz w:val="21"/>
      <w:szCs w:val="21"/>
      <w:lang w:val="en-US" w:eastAsia="zh-CN" w:bidi="ar-SA"/>
    </w:rPr>
  </w:style>
  <w:style w:type="paragraph" w:customStyle="1" w:styleId="1ff8">
    <w:name w:val="表头1"/>
    <w:basedOn w:val="a8"/>
    <w:qFormat/>
    <w:pPr>
      <w:keepNext/>
      <w:adjustRightInd w:val="0"/>
      <w:snapToGrid w:val="0"/>
      <w:jc w:val="center"/>
      <w:textAlignment w:val="baseline"/>
    </w:pPr>
    <w:rPr>
      <w:rFonts w:ascii="Times New Roman" w:eastAsia="黑体" w:hAnsi="Times New Roman" w:cs="Times New Roman"/>
      <w:spacing w:val="10"/>
      <w:kern w:val="0"/>
      <w:sz w:val="24"/>
      <w:szCs w:val="20"/>
    </w:rPr>
  </w:style>
  <w:style w:type="character" w:customStyle="1" w:styleId="main1">
    <w:name w:val="main1"/>
    <w:rPr>
      <w:color w:val="333333"/>
      <w:sz w:val="18"/>
      <w:szCs w:val="18"/>
    </w:rPr>
  </w:style>
  <w:style w:type="paragraph" w:customStyle="1" w:styleId="affffffffffffffffff2">
    <w:name w:val="章号"/>
    <w:basedOn w:val="11"/>
    <w:qFormat/>
    <w:pPr>
      <w:keepNext w:val="0"/>
      <w:keepLines w:val="0"/>
      <w:tabs>
        <w:tab w:val="left" w:pos="3500"/>
      </w:tabs>
      <w:topLinePunct/>
      <w:spacing w:beforeLines="100" w:afterLines="100" w:line="520" w:lineRule="exact"/>
      <w:ind w:left="3500"/>
      <w:jc w:val="center"/>
    </w:pPr>
    <w:rPr>
      <w:rFonts w:ascii="Times New Roman" w:hAnsi="Times New Roman" w:cs="Times New Roman"/>
      <w:b w:val="0"/>
      <w:sz w:val="32"/>
      <w:szCs w:val="28"/>
    </w:rPr>
  </w:style>
  <w:style w:type="paragraph" w:customStyle="1" w:styleId="1ff9">
    <w:name w:val="1节号"/>
    <w:basedOn w:val="21"/>
    <w:pPr>
      <w:keepNext w:val="0"/>
      <w:keepLines w:val="0"/>
      <w:topLinePunct/>
      <w:spacing w:beforeLines="50" w:after="0" w:line="520" w:lineRule="exact"/>
      <w:jc w:val="left"/>
      <w:textAlignment w:val="top"/>
      <w:outlineLvl w:val="9"/>
    </w:pPr>
    <w:rPr>
      <w:rFonts w:ascii="黑体" w:eastAsia="黑体" w:hAnsi="宋体" w:cs="Times New Roman"/>
      <w:b w:val="0"/>
      <w:sz w:val="30"/>
      <w:szCs w:val="30"/>
    </w:rPr>
  </w:style>
  <w:style w:type="paragraph" w:customStyle="1" w:styleId="2fff6">
    <w:name w:val="2节号"/>
    <w:basedOn w:val="31"/>
    <w:qFormat/>
    <w:pPr>
      <w:keepNext w:val="0"/>
      <w:keepLines w:val="0"/>
      <w:topLinePunct/>
      <w:spacing w:before="0" w:after="0" w:line="520" w:lineRule="exact"/>
      <w:jc w:val="left"/>
    </w:pPr>
    <w:rPr>
      <w:rFonts w:ascii="Times New Roman" w:eastAsia="宋体" w:hAnsi="Times New Roman" w:cs="Times New Roman"/>
      <w:b w:val="0"/>
      <w:sz w:val="28"/>
    </w:rPr>
  </w:style>
  <w:style w:type="paragraph" w:customStyle="1" w:styleId="3fb">
    <w:name w:val="3节号"/>
    <w:basedOn w:val="2fff6"/>
    <w:qFormat/>
    <w:pPr>
      <w:adjustRightInd w:val="0"/>
      <w:snapToGrid w:val="0"/>
      <w:outlineLvl w:val="9"/>
    </w:pPr>
    <w:rPr>
      <w:rFonts w:ascii="宋体" w:hAnsi="宋体"/>
    </w:rPr>
  </w:style>
  <w:style w:type="paragraph" w:customStyle="1" w:styleId="1ffa">
    <w:name w:val="表格居中1"/>
    <w:basedOn w:val="a8"/>
    <w:next w:val="a9"/>
    <w:qFormat/>
    <w:pPr>
      <w:adjustRightInd w:val="0"/>
      <w:snapToGrid w:val="0"/>
      <w:spacing w:line="300" w:lineRule="exact"/>
      <w:jc w:val="center"/>
    </w:pPr>
    <w:rPr>
      <w:rFonts w:ascii="Times New Roman" w:eastAsia="宋体" w:hAnsi="Times New Roman" w:cs="Times New Roman"/>
      <w:sz w:val="24"/>
      <w:szCs w:val="24"/>
    </w:rPr>
  </w:style>
  <w:style w:type="paragraph" w:customStyle="1" w:styleId="affffffffffffffffff3">
    <w:name w:val="表格左缩进"/>
    <w:basedOn w:val="a8"/>
    <w:qFormat/>
    <w:pPr>
      <w:adjustRightInd w:val="0"/>
      <w:snapToGrid w:val="0"/>
      <w:spacing w:line="320" w:lineRule="exact"/>
    </w:pPr>
    <w:rPr>
      <w:rFonts w:ascii="宋体" w:eastAsia="宋体" w:hAnsi="宋体" w:cs="宋体"/>
      <w:snapToGrid w:val="0"/>
      <w:color w:val="000000"/>
      <w:kern w:val="0"/>
      <w:sz w:val="24"/>
      <w:szCs w:val="24"/>
    </w:rPr>
  </w:style>
  <w:style w:type="paragraph" w:customStyle="1" w:styleId="biaoge">
    <w:name w:val="biaoge"/>
    <w:qFormat/>
    <w:pPr>
      <w:ind w:leftChars="-30" w:left="-84"/>
      <w:jc w:val="center"/>
    </w:pPr>
    <w:rPr>
      <w:rFonts w:ascii="Times New Roman" w:eastAsia="宋体" w:hAnsi="Times New Roman" w:cs="Times New Roman"/>
      <w:spacing w:val="-10"/>
      <w:kern w:val="28"/>
      <w:sz w:val="28"/>
    </w:rPr>
  </w:style>
  <w:style w:type="paragraph" w:customStyle="1" w:styleId="2fff7">
    <w:name w:val="正文首行缩进2字符"/>
    <w:basedOn w:val="a8"/>
    <w:qFormat/>
    <w:pPr>
      <w:autoSpaceDE w:val="0"/>
      <w:autoSpaceDN w:val="0"/>
      <w:spacing w:line="560" w:lineRule="exact"/>
      <w:ind w:firstLineChars="200" w:firstLine="200"/>
    </w:pPr>
    <w:rPr>
      <w:rFonts w:ascii="Times New Roman" w:eastAsia="宋体" w:hAnsi="Times New Roman" w:cs="Times New Roman"/>
      <w:kern w:val="0"/>
      <w:sz w:val="28"/>
      <w:szCs w:val="24"/>
    </w:rPr>
  </w:style>
  <w:style w:type="paragraph" w:customStyle="1" w:styleId="2fff8">
    <w:name w:val="节2"/>
    <w:basedOn w:val="21"/>
    <w:qFormat/>
    <w:pPr>
      <w:keepNext w:val="0"/>
      <w:keepLines w:val="0"/>
      <w:adjustRightInd w:val="0"/>
      <w:snapToGrid w:val="0"/>
      <w:spacing w:before="120" w:after="120" w:line="312" w:lineRule="auto"/>
      <w:ind w:firstLineChars="200" w:firstLine="567"/>
      <w:textAlignment w:val="baseline"/>
    </w:pPr>
    <w:rPr>
      <w:rFonts w:ascii="宋体" w:eastAsia="宋体" w:hAnsi="Times New Roman" w:cs="Times New Roman"/>
      <w:snapToGrid w:val="0"/>
      <w:spacing w:val="6"/>
      <w:kern w:val="0"/>
      <w:szCs w:val="28"/>
    </w:rPr>
  </w:style>
  <w:style w:type="paragraph" w:customStyle="1" w:styleId="affffffffffffffffff4">
    <w:name w:val="条题"/>
    <w:basedOn w:val="a8"/>
    <w:qFormat/>
    <w:pPr>
      <w:tabs>
        <w:tab w:val="left" w:pos="1640"/>
      </w:tabs>
      <w:spacing w:beforeLines="50" w:line="480" w:lineRule="exact"/>
      <w:ind w:firstLine="560"/>
    </w:pPr>
    <w:rPr>
      <w:rFonts w:ascii="Times New Roman" w:eastAsia="宋体" w:hAnsi="Times New Roman" w:cs="Times New Roman"/>
      <w:color w:val="000000"/>
      <w:sz w:val="24"/>
      <w:szCs w:val="24"/>
    </w:rPr>
  </w:style>
  <w:style w:type="paragraph" w:customStyle="1" w:styleId="155">
    <w:name w:val="样式 (符号) 宋体 四号 行距: 1.5 倍行距"/>
    <w:basedOn w:val="a8"/>
    <w:qFormat/>
    <w:pPr>
      <w:jc w:val="center"/>
    </w:pPr>
    <w:rPr>
      <w:rFonts w:ascii="Times New Roman" w:eastAsia="宋体" w:hAnsi="Times New Roman" w:cs="Times New Roman"/>
      <w:b/>
      <w:snapToGrid w:val="0"/>
      <w:spacing w:val="6"/>
      <w:kern w:val="0"/>
      <w:szCs w:val="24"/>
    </w:rPr>
  </w:style>
  <w:style w:type="paragraph" w:customStyle="1" w:styleId="w4">
    <w:name w:val="w4"/>
    <w:basedOn w:val="a8"/>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1ffb">
    <w:name w:val="1表格"/>
    <w:basedOn w:val="a8"/>
    <w:pPr>
      <w:snapToGrid w:val="0"/>
      <w:jc w:val="center"/>
      <w:outlineLvl w:val="4"/>
    </w:pPr>
    <w:rPr>
      <w:rFonts w:ascii="Times New Roman" w:eastAsia="宋体" w:hAnsi="Times New Roman" w:cs="Times New Roman"/>
      <w:spacing w:val="4"/>
      <w:szCs w:val="24"/>
    </w:rPr>
  </w:style>
  <w:style w:type="paragraph" w:customStyle="1" w:styleId="affffffffffffffffff5">
    <w:name w:val="表格下注"/>
    <w:qFormat/>
    <w:pPr>
      <w:autoSpaceDE w:val="0"/>
      <w:autoSpaceDN w:val="0"/>
      <w:ind w:firstLineChars="200" w:firstLine="200"/>
      <w:jc w:val="both"/>
    </w:pPr>
    <w:rPr>
      <w:rFonts w:ascii="Times New Roman" w:eastAsia="黑体" w:hAnsi="Times New Roman" w:cs="Times New Roman"/>
      <w:sz w:val="21"/>
    </w:rPr>
  </w:style>
  <w:style w:type="paragraph" w:customStyle="1" w:styleId="1ffc">
    <w:name w:val="1文章"/>
    <w:basedOn w:val="a8"/>
    <w:qFormat/>
    <w:pPr>
      <w:snapToGrid w:val="0"/>
      <w:spacing w:line="420" w:lineRule="auto"/>
      <w:ind w:firstLine="454"/>
      <w:outlineLvl w:val="4"/>
    </w:pPr>
    <w:rPr>
      <w:rFonts w:ascii="Times New Roman" w:eastAsia="宋体" w:hAnsi="Times New Roman" w:cs="Times New Roman"/>
      <w:spacing w:val="4"/>
      <w:sz w:val="24"/>
      <w:szCs w:val="24"/>
    </w:rPr>
  </w:style>
  <w:style w:type="paragraph" w:customStyle="1" w:styleId="1ffd">
    <w:name w:val="1图名"/>
    <w:basedOn w:val="affffffffffffffffff6"/>
    <w:next w:val="affffffffffffffffff7"/>
    <w:qFormat/>
    <w:pPr>
      <w:spacing w:beforeLines="25" w:before="25" w:afterLines="50" w:after="50"/>
    </w:pPr>
    <w:rPr>
      <w:b w:val="0"/>
    </w:rPr>
  </w:style>
  <w:style w:type="paragraph" w:customStyle="1" w:styleId="affffffffffffffffff6">
    <w:name w:val="图 名"/>
    <w:basedOn w:val="affffffffffffffffff8"/>
    <w:qFormat/>
    <w:pPr>
      <w:spacing w:after="156" w:line="240" w:lineRule="auto"/>
      <w:ind w:firstLineChars="0" w:firstLine="0"/>
      <w:jc w:val="center"/>
    </w:pPr>
    <w:rPr>
      <w:rFonts w:eastAsia="黑体"/>
      <w:b/>
      <w:bCs/>
      <w:szCs w:val="20"/>
    </w:rPr>
  </w:style>
  <w:style w:type="paragraph" w:customStyle="1" w:styleId="affffffffffffffffff8">
    <w:name w:val="正文文档"/>
    <w:basedOn w:val="a8"/>
    <w:link w:val="Charffa"/>
    <w:qFormat/>
    <w:pPr>
      <w:spacing w:line="360" w:lineRule="auto"/>
      <w:ind w:firstLineChars="200" w:firstLine="480"/>
    </w:pPr>
    <w:rPr>
      <w:rFonts w:ascii="Times New Roman" w:eastAsia="宋体" w:hAnsi="Times New Roman" w:cs="Times New Roman"/>
      <w:sz w:val="24"/>
      <w:szCs w:val="24"/>
    </w:rPr>
  </w:style>
  <w:style w:type="paragraph" w:customStyle="1" w:styleId="affffffffffffffffff7">
    <w:name w:val="正文图标题"/>
    <w:next w:val="affffffffffb"/>
    <w:qFormat/>
    <w:pPr>
      <w:tabs>
        <w:tab w:val="left" w:pos="360"/>
      </w:tabs>
      <w:jc w:val="center"/>
    </w:pPr>
    <w:rPr>
      <w:rFonts w:ascii="黑体" w:eastAsia="黑体" w:hAnsi="Times New Roman" w:cs="Times New Roman"/>
      <w:sz w:val="21"/>
    </w:rPr>
  </w:style>
  <w:style w:type="paragraph" w:customStyle="1" w:styleId="1ffe">
    <w:name w:val="1说明"/>
    <w:basedOn w:val="1ffc"/>
    <w:qFormat/>
    <w:pPr>
      <w:spacing w:before="40" w:afterLines="100" w:after="100" w:line="240" w:lineRule="auto"/>
      <w:ind w:firstLine="170"/>
      <w:outlineLvl w:val="9"/>
    </w:pPr>
    <w:rPr>
      <w:sz w:val="21"/>
    </w:rPr>
  </w:style>
  <w:style w:type="paragraph" w:customStyle="1" w:styleId="T">
    <w:name w:val="T表格"/>
    <w:qFormat/>
    <w:pPr>
      <w:jc w:val="center"/>
    </w:pPr>
    <w:rPr>
      <w:rFonts w:ascii="Times New Roman" w:eastAsia="宋体" w:hAnsi="Times New Roman" w:cs="Times New Roman"/>
      <w:sz w:val="21"/>
    </w:rPr>
  </w:style>
  <w:style w:type="paragraph" w:customStyle="1" w:styleId="Title2">
    <w:name w:val="Title.2"/>
    <w:qFormat/>
    <w:pPr>
      <w:keepNext/>
      <w:keepLines/>
      <w:spacing w:beforeLines="50" w:afterLines="50"/>
      <w:outlineLvl w:val="1"/>
    </w:pPr>
    <w:rPr>
      <w:rFonts w:ascii="Times New Roman" w:eastAsia="黑体" w:hAnsi="Times New Roman" w:cs="Times New Roman"/>
      <w:sz w:val="28"/>
    </w:rPr>
  </w:style>
  <w:style w:type="paragraph" w:customStyle="1" w:styleId="Title3">
    <w:name w:val="Title.3"/>
    <w:next w:val="a8"/>
    <w:qFormat/>
    <w:pPr>
      <w:keepNext/>
      <w:keepLines/>
      <w:spacing w:beforeLines="50" w:line="360" w:lineRule="auto"/>
      <w:outlineLvl w:val="2"/>
    </w:pPr>
    <w:rPr>
      <w:rFonts w:ascii="Times New Roman" w:eastAsia="仿宋_GB2312" w:hAnsi="Times New Roman" w:cs="Times New Roman"/>
      <w:sz w:val="28"/>
    </w:rPr>
  </w:style>
  <w:style w:type="paragraph" w:customStyle="1" w:styleId="123">
    <w:name w:val="1标题2级"/>
    <w:basedOn w:val="a8"/>
    <w:qFormat/>
    <w:pPr>
      <w:keepNext/>
      <w:snapToGrid w:val="0"/>
      <w:spacing w:beforeLines="50" w:before="50" w:afterLines="50" w:after="50" w:line="360" w:lineRule="auto"/>
      <w:outlineLvl w:val="1"/>
    </w:pPr>
    <w:rPr>
      <w:rFonts w:ascii="Times New Roman" w:eastAsia="黑体" w:hAnsi="Times New Roman" w:cs="Times New Roman"/>
      <w:sz w:val="30"/>
      <w:szCs w:val="24"/>
    </w:rPr>
  </w:style>
  <w:style w:type="paragraph" w:customStyle="1" w:styleId="affffffffffffffffff9">
    <w:name w:val="样式节"/>
    <w:basedOn w:val="a8"/>
    <w:qFormat/>
    <w:pPr>
      <w:snapToGrid w:val="0"/>
      <w:spacing w:before="120" w:after="120" w:line="312" w:lineRule="auto"/>
      <w:ind w:firstLine="567"/>
    </w:pPr>
    <w:rPr>
      <w:rFonts w:ascii="宋体" w:eastAsia="宋体" w:hAnsi="Times New Roman" w:cs="Times New Roman"/>
      <w:b/>
      <w:spacing w:val="6"/>
      <w:sz w:val="32"/>
      <w:szCs w:val="20"/>
    </w:rPr>
  </w:style>
  <w:style w:type="paragraph" w:customStyle="1" w:styleId="affffffffffffffffffa">
    <w:name w:val="样式表头"/>
    <w:basedOn w:val="a8"/>
    <w:qFormat/>
    <w:pPr>
      <w:adjustRightInd w:val="0"/>
      <w:snapToGrid w:val="0"/>
      <w:spacing w:line="312" w:lineRule="auto"/>
      <w:jc w:val="center"/>
    </w:pPr>
    <w:rPr>
      <w:rFonts w:ascii="Times New Roman" w:eastAsia="黑体" w:hAnsi="Times New Roman" w:cs="Times New Roman"/>
      <w:b/>
      <w:sz w:val="32"/>
      <w:szCs w:val="20"/>
    </w:rPr>
  </w:style>
  <w:style w:type="paragraph" w:customStyle="1" w:styleId="2fff9">
    <w:name w:val="章2"/>
    <w:basedOn w:val="11"/>
    <w:qFormat/>
    <w:pPr>
      <w:keepNext w:val="0"/>
      <w:keepLines w:val="0"/>
      <w:adjustRightInd w:val="0"/>
      <w:snapToGrid w:val="0"/>
      <w:spacing w:before="0" w:after="0" w:line="312" w:lineRule="auto"/>
      <w:jc w:val="center"/>
      <w:textAlignment w:val="baseline"/>
    </w:pPr>
    <w:rPr>
      <w:rFonts w:ascii="黑体" w:hAnsi="Times New Roman" w:cs="Times New Roman"/>
      <w:snapToGrid w:val="0"/>
      <w:spacing w:val="6"/>
      <w:kern w:val="0"/>
      <w:sz w:val="36"/>
      <w:szCs w:val="28"/>
    </w:rPr>
  </w:style>
  <w:style w:type="paragraph" w:customStyle="1" w:styleId="2fffa">
    <w:name w:val="文2"/>
    <w:basedOn w:val="a8"/>
    <w:qFormat/>
    <w:pPr>
      <w:adjustRightInd w:val="0"/>
      <w:snapToGrid w:val="0"/>
      <w:spacing w:line="312" w:lineRule="auto"/>
      <w:ind w:firstLineChars="200" w:firstLine="640"/>
    </w:pPr>
    <w:rPr>
      <w:rFonts w:ascii="宋体" w:eastAsia="宋体" w:hAnsi="宋体" w:cs="Times New Roman"/>
      <w:snapToGrid w:val="0"/>
      <w:spacing w:val="6"/>
      <w:kern w:val="0"/>
      <w:sz w:val="28"/>
      <w:szCs w:val="28"/>
    </w:rPr>
  </w:style>
  <w:style w:type="paragraph" w:customStyle="1" w:styleId="76">
    <w:name w:val="样式7"/>
    <w:basedOn w:val="a8"/>
    <w:qFormat/>
    <w:pPr>
      <w:autoSpaceDE w:val="0"/>
      <w:autoSpaceDN w:val="0"/>
      <w:adjustRightInd w:val="0"/>
      <w:snapToGrid w:val="0"/>
      <w:spacing w:before="60" w:after="60"/>
      <w:jc w:val="center"/>
      <w:textAlignment w:val="bottom"/>
    </w:pPr>
    <w:rPr>
      <w:rFonts w:ascii="宋体" w:eastAsia="宋体" w:hAnsi="宋体" w:cs="Times New Roman"/>
      <w:spacing w:val="6"/>
      <w:sz w:val="24"/>
      <w:szCs w:val="24"/>
    </w:rPr>
  </w:style>
  <w:style w:type="paragraph" w:customStyle="1" w:styleId="1fff">
    <w:name w:val="表格段落1"/>
    <w:basedOn w:val="a8"/>
    <w:qFormat/>
    <w:pPr>
      <w:snapToGrid w:val="0"/>
      <w:spacing w:line="240" w:lineRule="atLeast"/>
    </w:pPr>
    <w:rPr>
      <w:rFonts w:ascii="Times New Roman" w:eastAsia="宋体" w:hAnsi="Times New Roman" w:cs="Times New Roman"/>
      <w:sz w:val="24"/>
      <w:szCs w:val="20"/>
    </w:rPr>
  </w:style>
  <w:style w:type="paragraph" w:customStyle="1" w:styleId="132">
    <w:name w:val="1标题3级"/>
    <w:basedOn w:val="123"/>
    <w:qFormat/>
    <w:rsid w:val="00B03BD2"/>
    <w:pPr>
      <w:spacing w:beforeLines="25" w:before="25" w:afterLines="25" w:after="25"/>
      <w:outlineLvl w:val="2"/>
    </w:pPr>
    <w:rPr>
      <w:sz w:val="28"/>
    </w:rPr>
  </w:style>
  <w:style w:type="paragraph" w:customStyle="1" w:styleId="114">
    <w:name w:val="1标题1级"/>
    <w:basedOn w:val="a8"/>
    <w:qFormat/>
    <w:pPr>
      <w:keepNext/>
      <w:snapToGrid w:val="0"/>
      <w:spacing w:beforeLines="50" w:before="50" w:afterLines="50" w:after="50" w:line="360" w:lineRule="auto"/>
      <w:outlineLvl w:val="0"/>
    </w:pPr>
    <w:rPr>
      <w:rFonts w:ascii="Times New Roman" w:eastAsia="黑体" w:hAnsi="Times New Roman" w:cs="Times New Roman"/>
      <w:sz w:val="32"/>
      <w:szCs w:val="24"/>
    </w:rPr>
  </w:style>
  <w:style w:type="paragraph" w:customStyle="1" w:styleId="141">
    <w:name w:val="1标题4级"/>
    <w:basedOn w:val="132"/>
    <w:qFormat/>
    <w:pPr>
      <w:outlineLvl w:val="3"/>
    </w:pPr>
    <w:rPr>
      <w:rFonts w:eastAsia="宋体"/>
      <w:sz w:val="24"/>
    </w:rPr>
  </w:style>
  <w:style w:type="paragraph" w:customStyle="1" w:styleId="affffffffffffffffffb">
    <w:name w:val="四级标题"/>
    <w:basedOn w:val="zhang"/>
    <w:qFormat/>
    <w:pPr>
      <w:keepNext/>
      <w:keepLines/>
      <w:ind w:firstLine="0"/>
      <w:outlineLvl w:val="3"/>
    </w:pPr>
    <w:rPr>
      <w:rFonts w:eastAsia="楷体_GB2312"/>
      <w:sz w:val="28"/>
    </w:rPr>
  </w:style>
  <w:style w:type="paragraph" w:customStyle="1" w:styleId="affffffffffffffffffc">
    <w:name w:val="报告表格"/>
    <w:basedOn w:val="a8"/>
    <w:qFormat/>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paragraph" w:customStyle="1" w:styleId="105v">
    <w:name w:val="105v"/>
    <w:basedOn w:val="a8"/>
    <w:pPr>
      <w:widowControl/>
      <w:spacing w:before="100" w:beforeAutospacing="1" w:after="100" w:afterAutospacing="1"/>
      <w:jc w:val="left"/>
    </w:pPr>
    <w:rPr>
      <w:rFonts w:ascii="宋体" w:eastAsia="宋体" w:hAnsi="宋体" w:cs="Times New Roman"/>
      <w:kern w:val="0"/>
      <w:szCs w:val="21"/>
    </w:rPr>
  </w:style>
  <w:style w:type="paragraph" w:customStyle="1" w:styleId="4e">
    <w:name w:val="表内4号居中"/>
    <w:qFormat/>
    <w:pPr>
      <w:keepNext/>
      <w:adjustRightInd w:val="0"/>
      <w:snapToGrid w:val="0"/>
      <w:jc w:val="center"/>
    </w:pPr>
    <w:rPr>
      <w:rFonts w:ascii="黑体" w:eastAsia="黑体" w:hAnsi="Arial" w:cs="Times New Roman"/>
      <w:spacing w:val="20"/>
      <w:sz w:val="24"/>
      <w:szCs w:val="24"/>
    </w:rPr>
  </w:style>
  <w:style w:type="paragraph" w:customStyle="1" w:styleId="2fffb">
    <w:name w:val="表样式2"/>
    <w:basedOn w:val="a8"/>
    <w:qFormat/>
    <w:pPr>
      <w:jc w:val="center"/>
    </w:pPr>
    <w:rPr>
      <w:rFonts w:ascii="宋体" w:eastAsia="宋体" w:hAnsi="宋体" w:cs="Times New Roman"/>
      <w:bCs/>
      <w:szCs w:val="24"/>
    </w:rPr>
  </w:style>
  <w:style w:type="paragraph" w:customStyle="1" w:styleId="affffffffffffffffffd">
    <w:name w:val="段落文字"/>
    <w:basedOn w:val="a8"/>
    <w:qFormat/>
    <w:pPr>
      <w:adjustRightInd w:val="0"/>
      <w:snapToGrid w:val="0"/>
      <w:spacing w:line="460" w:lineRule="exact"/>
      <w:ind w:firstLineChars="200" w:firstLine="480"/>
    </w:pPr>
    <w:rPr>
      <w:rFonts w:ascii="宋体" w:eastAsia="宋体" w:hAnsi="宋体" w:cs="Times New Roman"/>
      <w:sz w:val="24"/>
      <w:szCs w:val="24"/>
    </w:rPr>
  </w:style>
  <w:style w:type="paragraph" w:customStyle="1" w:styleId="affffffffffffffffffe">
    <w:name w:val="流程文字"/>
    <w:basedOn w:val="a8"/>
    <w:qFormat/>
    <w:pPr>
      <w:tabs>
        <w:tab w:val="left" w:pos="6480"/>
      </w:tabs>
      <w:topLinePunct/>
      <w:adjustRightInd w:val="0"/>
      <w:snapToGrid w:val="0"/>
      <w:jc w:val="center"/>
    </w:pPr>
    <w:rPr>
      <w:rFonts w:ascii="Times New Roman" w:eastAsia="仿宋_GB2312" w:hAnsi="Times New Roman" w:cs="Times New Roman"/>
      <w:szCs w:val="20"/>
    </w:rPr>
  </w:style>
  <w:style w:type="paragraph" w:customStyle="1" w:styleId="afffffffffffffffffff">
    <w:name w:val="项目"/>
    <w:basedOn w:val="a8"/>
    <w:qFormat/>
    <w:pPr>
      <w:tabs>
        <w:tab w:val="left" w:pos="360"/>
      </w:tabs>
    </w:pPr>
    <w:rPr>
      <w:rFonts w:ascii="Times New Roman" w:eastAsia="宋体" w:hAnsi="Times New Roman" w:cs="Times New Roman"/>
      <w:sz w:val="24"/>
      <w:szCs w:val="24"/>
    </w:rPr>
  </w:style>
  <w:style w:type="paragraph" w:customStyle="1" w:styleId="1fff0">
    <w:name w:val="样式 标题 1 + 小四"/>
    <w:basedOn w:val="11"/>
    <w:qFormat/>
    <w:pPr>
      <w:tabs>
        <w:tab w:val="left" w:pos="1200"/>
      </w:tabs>
      <w:spacing w:before="120" w:after="240" w:line="0" w:lineRule="atLeast"/>
      <w:ind w:left="1200" w:hanging="720"/>
      <w:jc w:val="center"/>
    </w:pPr>
    <w:rPr>
      <w:rFonts w:ascii="Times New Roman" w:eastAsia="宋体" w:hAnsi="Times New Roman" w:cs="Times New Roman"/>
      <w:sz w:val="30"/>
      <w:szCs w:val="20"/>
    </w:rPr>
  </w:style>
  <w:style w:type="paragraph" w:customStyle="1" w:styleId="lw">
    <w:name w:val="lw正文"/>
    <w:basedOn w:val="a8"/>
    <w:qFormat/>
    <w:pPr>
      <w:autoSpaceDE w:val="0"/>
      <w:autoSpaceDN w:val="0"/>
      <w:adjustRightInd w:val="0"/>
      <w:spacing w:line="360" w:lineRule="auto"/>
      <w:ind w:firstLine="420"/>
      <w:jc w:val="left"/>
    </w:pPr>
    <w:rPr>
      <w:rFonts w:ascii="Times New Roman" w:eastAsia="宋体" w:hAnsi="Times New Roman" w:cs="Times New Roman"/>
      <w:kern w:val="0"/>
      <w:sz w:val="24"/>
      <w:szCs w:val="20"/>
    </w:rPr>
  </w:style>
  <w:style w:type="paragraph" w:customStyle="1" w:styleId="afffffffffffffffffff0">
    <w:name w:val="报告一级标题"/>
    <w:basedOn w:val="aff8"/>
    <w:qFormat/>
    <w:pPr>
      <w:widowControl w:val="0"/>
      <w:spacing w:after="0"/>
      <w:ind w:leftChars="0" w:left="0" w:firstLineChars="0" w:firstLine="0"/>
      <w:outlineLvl w:val="0"/>
    </w:pPr>
    <w:rPr>
      <w:rFonts w:eastAsia="黑体"/>
      <w:bCs/>
      <w:kern w:val="2"/>
      <w:sz w:val="32"/>
      <w:szCs w:val="24"/>
    </w:rPr>
  </w:style>
  <w:style w:type="paragraph" w:customStyle="1" w:styleId="afffffffffffffffffff1">
    <w:name w:val="报告二级标题"/>
    <w:basedOn w:val="a8"/>
    <w:qFormat/>
    <w:pPr>
      <w:spacing w:beforeLines="50" w:afterLines="50" w:line="360" w:lineRule="auto"/>
      <w:outlineLvl w:val="1"/>
    </w:pPr>
    <w:rPr>
      <w:rFonts w:ascii="Times New Roman" w:eastAsia="宋体" w:hAnsi="Times New Roman" w:cs="Times New Roman"/>
      <w:b/>
      <w:sz w:val="30"/>
      <w:szCs w:val="24"/>
    </w:rPr>
  </w:style>
  <w:style w:type="paragraph" w:customStyle="1" w:styleId="1fff1">
    <w:name w:val="图标题1"/>
    <w:basedOn w:val="a8"/>
    <w:qFormat/>
    <w:pPr>
      <w:tabs>
        <w:tab w:val="left" w:pos="1819"/>
      </w:tabs>
      <w:adjustRightInd w:val="0"/>
      <w:snapToGrid w:val="0"/>
      <w:spacing w:line="0" w:lineRule="atLeast"/>
      <w:jc w:val="center"/>
    </w:pPr>
    <w:rPr>
      <w:rFonts w:ascii="Times New Roman" w:eastAsia="宋体" w:hAnsi="Times New Roman" w:cs="Times New Roman"/>
      <w:snapToGrid w:val="0"/>
      <w:kern w:val="0"/>
      <w:szCs w:val="24"/>
    </w:rPr>
  </w:style>
  <w:style w:type="paragraph" w:customStyle="1" w:styleId="2fffc">
    <w:name w:val="中央沙正文 缩进2"/>
    <w:basedOn w:val="a8"/>
    <w:qFormat/>
    <w:pPr>
      <w:spacing w:line="520" w:lineRule="exact"/>
      <w:ind w:right="210" w:firstLineChars="192" w:firstLine="538"/>
    </w:pPr>
    <w:rPr>
      <w:rFonts w:ascii="仿宋_GB2312" w:eastAsia="仿宋_GB2312" w:hAnsi="仿宋_GB2312" w:cs="宋体"/>
      <w:bCs/>
      <w:sz w:val="28"/>
      <w:szCs w:val="28"/>
    </w:rPr>
  </w:style>
  <w:style w:type="paragraph" w:customStyle="1" w:styleId="CharCharCharCharCharCharCharCharChar1Char">
    <w:name w:val="Char Char Char Char Char Char Char Char Char1 Char"/>
    <w:basedOn w:val="a8"/>
    <w:qFormat/>
    <w:pPr>
      <w:spacing w:line="360" w:lineRule="auto"/>
      <w:ind w:firstLineChars="200" w:firstLine="200"/>
    </w:pPr>
    <w:rPr>
      <w:rFonts w:ascii="宋体" w:eastAsia="宋体" w:hAnsi="宋体" w:cs="宋体"/>
      <w:sz w:val="24"/>
      <w:szCs w:val="24"/>
    </w:rPr>
  </w:style>
  <w:style w:type="paragraph" w:customStyle="1" w:styleId="217">
    <w:name w:val="样式 正文首行缩进 + 首行缩进:  2 字符1"/>
    <w:basedOn w:val="af2"/>
    <w:qFormat/>
    <w:pPr>
      <w:widowControl w:val="0"/>
      <w:spacing w:after="0"/>
      <w:ind w:firstLine="480"/>
    </w:pPr>
    <w:rPr>
      <w:kern w:val="2"/>
      <w:szCs w:val="24"/>
    </w:rPr>
  </w:style>
  <w:style w:type="paragraph" w:customStyle="1" w:styleId="afffffffffffffffffff2">
    <w:name w:val="燕山正文"/>
    <w:basedOn w:val="a8"/>
    <w:qFormat/>
    <w:pPr>
      <w:tabs>
        <w:tab w:val="left" w:pos="4680"/>
      </w:tabs>
      <w:adjustRightInd w:val="0"/>
      <w:snapToGrid w:val="0"/>
      <w:spacing w:beforeLines="100" w:line="360" w:lineRule="auto"/>
      <w:ind w:firstLineChars="200" w:firstLine="480"/>
      <w:jc w:val="left"/>
    </w:pPr>
    <w:rPr>
      <w:rFonts w:ascii="Times New Roman" w:eastAsia="宋体" w:hAnsi="Times New Roman" w:cs="Times New Roman"/>
      <w:sz w:val="24"/>
      <w:szCs w:val="24"/>
    </w:rPr>
  </w:style>
  <w:style w:type="paragraph" w:customStyle="1" w:styleId="Char110">
    <w:name w:val="Char11"/>
    <w:basedOn w:val="a8"/>
    <w:qFormat/>
    <w:pPr>
      <w:spacing w:beforeLines="50" w:afterLines="50"/>
      <w:jc w:val="center"/>
    </w:pPr>
    <w:rPr>
      <w:rFonts w:ascii="黑体" w:eastAsia="黑体" w:hAnsi="Times New Roman" w:cs="Times New Roman"/>
      <w:spacing w:val="6"/>
      <w:sz w:val="24"/>
      <w:szCs w:val="28"/>
    </w:rPr>
  </w:style>
  <w:style w:type="paragraph" w:customStyle="1" w:styleId="115">
    <w:name w:val="纯文本11"/>
    <w:basedOn w:val="a8"/>
    <w:qFormat/>
    <w:pPr>
      <w:adjustRightInd w:val="0"/>
      <w:spacing w:before="60" w:after="60" w:line="400" w:lineRule="exact"/>
      <w:ind w:left="851" w:firstLine="425"/>
      <w:textAlignment w:val="baseline"/>
    </w:pPr>
    <w:rPr>
      <w:rFonts w:ascii="宋体" w:eastAsia="宋体" w:hAnsi="Courier New" w:cs="Times New Roman"/>
      <w:sz w:val="24"/>
      <w:szCs w:val="20"/>
    </w:rPr>
  </w:style>
  <w:style w:type="paragraph" w:customStyle="1" w:styleId="2111">
    <w:name w:val="正文文本缩进 211"/>
    <w:basedOn w:val="a8"/>
    <w:qFormat/>
    <w:pPr>
      <w:adjustRightInd w:val="0"/>
      <w:spacing w:line="360" w:lineRule="auto"/>
      <w:ind w:firstLine="510"/>
      <w:textAlignment w:val="baseline"/>
    </w:pPr>
    <w:rPr>
      <w:rFonts w:ascii="宋体" w:eastAsia="宋体" w:hAnsi="宋体" w:cs="Times New Roman"/>
      <w:sz w:val="28"/>
      <w:szCs w:val="20"/>
    </w:rPr>
  </w:style>
  <w:style w:type="paragraph" w:customStyle="1" w:styleId="CharCharCharCharCharCharCharCharChar1Char1">
    <w:name w:val="Char Char Char Char Char Char Char Char Char1 Char1"/>
    <w:basedOn w:val="a8"/>
    <w:qFormat/>
    <w:pPr>
      <w:spacing w:line="360" w:lineRule="auto"/>
      <w:ind w:firstLineChars="200" w:firstLine="200"/>
    </w:pPr>
    <w:rPr>
      <w:rFonts w:ascii="宋体" w:eastAsia="宋体" w:hAnsi="宋体" w:cs="宋体"/>
      <w:sz w:val="24"/>
      <w:szCs w:val="24"/>
    </w:rPr>
  </w:style>
  <w:style w:type="paragraph" w:customStyle="1" w:styleId="Char31">
    <w:name w:val="Char31"/>
    <w:basedOn w:val="a8"/>
    <w:qFormat/>
    <w:pPr>
      <w:spacing w:line="360" w:lineRule="auto"/>
      <w:ind w:firstLineChars="200" w:firstLine="200"/>
    </w:pPr>
    <w:rPr>
      <w:rFonts w:ascii="宋体" w:eastAsia="宋体" w:hAnsi="宋体" w:cs="宋体"/>
      <w:sz w:val="24"/>
      <w:szCs w:val="24"/>
    </w:rPr>
  </w:style>
  <w:style w:type="paragraph" w:customStyle="1" w:styleId="CharCharCharChar1">
    <w:name w:val="Char Char Char Char1"/>
    <w:basedOn w:val="a8"/>
    <w:qFormat/>
    <w:rPr>
      <w:rFonts w:ascii="Times New Roman" w:eastAsia="宋体" w:hAnsi="Times New Roman" w:cs="Times New Roman"/>
      <w:szCs w:val="20"/>
    </w:rPr>
  </w:style>
  <w:style w:type="character" w:customStyle="1" w:styleId="Charffb">
    <w:name w:val="图表标题 Char"/>
    <w:rPr>
      <w:rFonts w:ascii="宋体" w:eastAsia="宋体" w:hAnsi="宋体"/>
      <w:sz w:val="21"/>
      <w:szCs w:val="21"/>
      <w:lang w:val="zh-CN" w:eastAsia="zh-CN" w:bidi="en-US"/>
    </w:rPr>
  </w:style>
  <w:style w:type="paragraph" w:customStyle="1" w:styleId="CharCharChar1Char2">
    <w:name w:val="Char Char Char1 Char2"/>
    <w:basedOn w:val="a8"/>
    <w:qFormat/>
    <w:pPr>
      <w:spacing w:line="360" w:lineRule="auto"/>
      <w:ind w:firstLineChars="200" w:firstLine="200"/>
    </w:pPr>
    <w:rPr>
      <w:rFonts w:ascii="Times New Roman" w:eastAsia="宋体" w:hAnsi="Times New Roman" w:cs="Times New Roman"/>
      <w:szCs w:val="24"/>
    </w:rPr>
  </w:style>
  <w:style w:type="paragraph" w:customStyle="1" w:styleId="3Char4">
    <w:name w:val="标题 3周 Char"/>
    <w:basedOn w:val="31"/>
    <w:link w:val="3CharChar"/>
    <w:qFormat/>
    <w:pPr>
      <w:adjustRightInd w:val="0"/>
      <w:snapToGrid w:val="0"/>
      <w:spacing w:before="0" w:after="0" w:line="360" w:lineRule="auto"/>
    </w:pPr>
    <w:rPr>
      <w:rFonts w:ascii="Times New Roman" w:eastAsia="宋体" w:hAnsi="Times New Roman" w:cs="Times New Roman"/>
      <w:kern w:val="0"/>
      <w:sz w:val="24"/>
      <w:szCs w:val="24"/>
    </w:rPr>
  </w:style>
  <w:style w:type="character" w:customStyle="1" w:styleId="3CharChar">
    <w:name w:val="标题 3周 Char Char"/>
    <w:link w:val="3Char4"/>
    <w:rPr>
      <w:rFonts w:ascii="Times New Roman" w:eastAsia="宋体" w:hAnsi="Times New Roman" w:cs="Times New Roman"/>
      <w:b/>
      <w:bCs/>
      <w:kern w:val="0"/>
      <w:sz w:val="24"/>
      <w:szCs w:val="24"/>
    </w:rPr>
  </w:style>
  <w:style w:type="character" w:customStyle="1" w:styleId="evenCharChar">
    <w:name w:val="even Char Char"/>
    <w:rPr>
      <w:rFonts w:eastAsia="宋体"/>
      <w:kern w:val="2"/>
      <w:sz w:val="18"/>
      <w:szCs w:val="18"/>
      <w:lang w:val="en-US" w:eastAsia="zh-CN" w:bidi="ar-SA"/>
    </w:rPr>
  </w:style>
  <w:style w:type="character" w:customStyle="1" w:styleId="3CharChar2">
    <w:name w:val="正文文字缩进 3 Char Char2"/>
    <w:rPr>
      <w:rFonts w:eastAsia="宋体"/>
      <w:kern w:val="2"/>
      <w:sz w:val="16"/>
      <w:szCs w:val="16"/>
      <w:lang w:val="en-US" w:eastAsia="zh-CN" w:bidi="ar-SA"/>
    </w:rPr>
  </w:style>
  <w:style w:type="character" w:customStyle="1" w:styleId="apple-style-span">
    <w:name w:val="apple-style-span"/>
  </w:style>
  <w:style w:type="character" w:customStyle="1" w:styleId="Charff3">
    <w:name w:val="表名 Char"/>
    <w:link w:val="affffffffffffff6"/>
    <w:rPr>
      <w:rFonts w:ascii="黑体" w:eastAsia="黑体" w:hAnsi="Times New Roman" w:cs="Times New Roman"/>
      <w:kern w:val="24"/>
      <w:sz w:val="24"/>
      <w:szCs w:val="20"/>
    </w:rPr>
  </w:style>
  <w:style w:type="character" w:customStyle="1" w:styleId="Char3">
    <w:name w:val="表格 Char"/>
    <w:link w:val="afffffd"/>
    <w:rPr>
      <w:rFonts w:ascii="Times New Roman" w:eastAsia="宋体" w:hAnsi="Times New Roman" w:cs="Times New Roman"/>
      <w:spacing w:val="4"/>
      <w:sz w:val="18"/>
      <w:szCs w:val="20"/>
    </w:rPr>
  </w:style>
  <w:style w:type="paragraph" w:customStyle="1" w:styleId="afffffffffffffffffff3">
    <w:name w:val="其他实施日期"/>
    <w:basedOn w:val="a8"/>
    <w:qFormat/>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character" w:customStyle="1" w:styleId="111Char3">
    <w:name w:val="条标题1.1.1 Char3"/>
    <w:rPr>
      <w:rFonts w:ascii="Times New Roman" w:eastAsia="宋体" w:hAnsi="Times New Roman" w:cs="Times New Roman"/>
      <w:b/>
      <w:bCs/>
      <w:sz w:val="32"/>
      <w:szCs w:val="32"/>
    </w:rPr>
  </w:style>
  <w:style w:type="character" w:customStyle="1" w:styleId="CharChar101">
    <w:name w:val="Char Char101"/>
    <w:rPr>
      <w:rFonts w:eastAsia="宋体"/>
      <w:kern w:val="2"/>
      <w:sz w:val="18"/>
      <w:szCs w:val="18"/>
      <w:lang w:val="en-US" w:eastAsia="zh-CN" w:bidi="ar-SA"/>
    </w:rPr>
  </w:style>
  <w:style w:type="character" w:customStyle="1" w:styleId="BodyTextchCharChar1">
    <w:name w:val="Body Text(ch) Char Char1"/>
    <w:rPr>
      <w:rFonts w:ascii="Times New Roman" w:eastAsia="宋体" w:hAnsi="Times New Roman" w:cs="Times New Roman"/>
      <w:b/>
      <w:bCs/>
      <w:sz w:val="44"/>
      <w:szCs w:val="24"/>
    </w:rPr>
  </w:style>
  <w:style w:type="paragraph" w:customStyle="1" w:styleId="CharCharChar1Char1">
    <w:name w:val="Char Char Char1 Char1"/>
    <w:basedOn w:val="a8"/>
    <w:qFormat/>
    <w:pPr>
      <w:spacing w:line="360" w:lineRule="auto"/>
      <w:ind w:firstLineChars="200" w:firstLine="200"/>
    </w:pPr>
    <w:rPr>
      <w:rFonts w:ascii="Times New Roman" w:eastAsia="宋体" w:hAnsi="Times New Roman" w:cs="Times New Roman"/>
      <w:szCs w:val="24"/>
    </w:rPr>
  </w:style>
  <w:style w:type="character" w:customStyle="1" w:styleId="sh141">
    <w:name w:val="sh141"/>
    <w:rPr>
      <w:color w:val="2B2B2B"/>
      <w:sz w:val="21"/>
      <w:szCs w:val="21"/>
    </w:rPr>
  </w:style>
  <w:style w:type="character" w:customStyle="1" w:styleId="123YJCharChar">
    <w:name w:val="123YJ Char Char"/>
    <w:rPr>
      <w:rFonts w:eastAsia="宋体"/>
      <w:kern w:val="2"/>
      <w:sz w:val="18"/>
      <w:szCs w:val="18"/>
      <w:lang w:val="en-US" w:eastAsia="zh-CN" w:bidi="ar-SA"/>
    </w:rPr>
  </w:style>
  <w:style w:type="character" w:customStyle="1" w:styleId="st1">
    <w:name w:val="st1"/>
  </w:style>
  <w:style w:type="paragraph" w:customStyle="1" w:styleId="afffffffffffffffffff4">
    <w:name w:val="封里文字"/>
    <w:basedOn w:val="af3"/>
    <w:qFormat/>
    <w:pPr>
      <w:widowControl w:val="0"/>
      <w:spacing w:after="0" w:line="720" w:lineRule="auto"/>
      <w:ind w:firstLineChars="0" w:firstLine="0"/>
      <w:jc w:val="left"/>
    </w:pPr>
    <w:rPr>
      <w:rFonts w:ascii="Times New Roman" w:hAnsi="Times New Roman"/>
      <w:sz w:val="36"/>
    </w:rPr>
  </w:style>
  <w:style w:type="paragraph" w:customStyle="1" w:styleId="3fc">
    <w:name w:val="封里3表格"/>
    <w:basedOn w:val="afffffffffffffffffff4"/>
    <w:qFormat/>
    <w:pPr>
      <w:spacing w:line="360" w:lineRule="auto"/>
      <w:jc w:val="center"/>
    </w:pPr>
    <w:rPr>
      <w:color w:val="000000"/>
      <w:sz w:val="28"/>
    </w:rPr>
  </w:style>
  <w:style w:type="paragraph" w:customStyle="1" w:styleId="2fffd">
    <w:name w:val="封面2"/>
    <w:basedOn w:val="a8"/>
    <w:next w:val="a8"/>
    <w:qFormat/>
    <w:pPr>
      <w:adjustRightInd w:val="0"/>
      <w:snapToGrid w:val="0"/>
      <w:spacing w:line="360" w:lineRule="auto"/>
      <w:jc w:val="center"/>
    </w:pPr>
    <w:rPr>
      <w:rFonts w:ascii="Times New Roman" w:eastAsia="楷体_GB2312" w:hAnsi="Times New Roman" w:cs="Times New Roman"/>
      <w:b/>
      <w:sz w:val="30"/>
      <w:szCs w:val="30"/>
    </w:rPr>
  </w:style>
  <w:style w:type="character" w:customStyle="1" w:styleId="Char8">
    <w:name w:val="表 Char"/>
    <w:link w:val="afffffffb"/>
    <w:rPr>
      <w:rFonts w:ascii="Times New Roman" w:eastAsia="宋体" w:hAnsi="Times New Roman" w:cs="Times New Roman"/>
      <w:sz w:val="24"/>
      <w:szCs w:val="20"/>
    </w:rPr>
  </w:style>
  <w:style w:type="character" w:customStyle="1" w:styleId="Charfd">
    <w:name w:val="图名 Char"/>
    <w:link w:val="afffffffffffffb"/>
    <w:rPr>
      <w:rFonts w:ascii="宋体" w:eastAsia="黑体" w:hAnsi="Courier New" w:cs="Times New Roman"/>
      <w:sz w:val="24"/>
      <w:szCs w:val="20"/>
    </w:rPr>
  </w:style>
  <w:style w:type="paragraph" w:customStyle="1" w:styleId="afffffffffffffffffff5">
    <w:name w:val="表内字体"/>
    <w:basedOn w:val="a8"/>
    <w:qFormat/>
    <w:pPr>
      <w:autoSpaceDE w:val="0"/>
      <w:autoSpaceDN w:val="0"/>
      <w:adjustRightInd w:val="0"/>
      <w:jc w:val="center"/>
    </w:pPr>
    <w:rPr>
      <w:rFonts w:ascii="宋体" w:eastAsia="宋体" w:hAnsi="宋体" w:cs="Times New Roman"/>
      <w:szCs w:val="21"/>
    </w:rPr>
  </w:style>
  <w:style w:type="paragraph" w:customStyle="1" w:styleId="0-shiw-">
    <w:name w:val="0-shiw-封面扉页项目名称"/>
    <w:qFormat/>
    <w:pPr>
      <w:spacing w:after="200" w:line="360" w:lineRule="auto"/>
      <w:jc w:val="center"/>
    </w:pPr>
    <w:rPr>
      <w:rFonts w:ascii="黑体" w:eastAsia="黑体" w:hAnsi="Calibri" w:cs="Times New Roman"/>
      <w:kern w:val="2"/>
      <w:sz w:val="48"/>
      <w:szCs w:val="48"/>
    </w:rPr>
  </w:style>
  <w:style w:type="paragraph" w:customStyle="1" w:styleId="5f1">
    <w:name w:val="5正文"/>
    <w:basedOn w:val="a8"/>
    <w:link w:val="5Char1"/>
    <w:qFormat/>
    <w:pPr>
      <w:widowControl/>
      <w:adjustRightInd w:val="0"/>
      <w:snapToGrid w:val="0"/>
      <w:spacing w:line="480" w:lineRule="exact"/>
      <w:ind w:firstLineChars="200" w:firstLine="200"/>
    </w:pPr>
    <w:rPr>
      <w:rFonts w:ascii="Calibri" w:eastAsia="宋体" w:hAnsi="Calibri" w:cs="Times New Roman"/>
      <w:sz w:val="24"/>
      <w:szCs w:val="24"/>
    </w:rPr>
  </w:style>
  <w:style w:type="character" w:customStyle="1" w:styleId="5Char1">
    <w:name w:val="5正文 Char"/>
    <w:link w:val="5f1"/>
    <w:rPr>
      <w:rFonts w:ascii="Calibri" w:eastAsia="宋体" w:hAnsi="Calibri" w:cs="Times New Roman"/>
      <w:sz w:val="24"/>
      <w:szCs w:val="24"/>
    </w:rPr>
  </w:style>
  <w:style w:type="character" w:customStyle="1" w:styleId="CharChar3">
    <w:name w:val="概述 Char Char"/>
    <w:rPr>
      <w:rFonts w:eastAsia="宋体"/>
      <w:b/>
      <w:bCs/>
      <w:kern w:val="32"/>
      <w:sz w:val="44"/>
      <w:szCs w:val="44"/>
      <w:lang w:val="en-US" w:eastAsia="zh-CN" w:bidi="ar-SA"/>
    </w:rPr>
  </w:style>
  <w:style w:type="paragraph" w:customStyle="1" w:styleId="afffffffffffffffffff6">
    <w:name w:val="【正文】"/>
    <w:basedOn w:val="a8"/>
    <w:link w:val="Charffc"/>
    <w:pPr>
      <w:spacing w:before="120" w:after="120" w:line="312" w:lineRule="auto"/>
      <w:ind w:firstLineChars="200" w:firstLine="200"/>
    </w:pPr>
    <w:rPr>
      <w:rFonts w:ascii="Times New Roman" w:eastAsia="宋体" w:hAnsi="Times New Roman" w:cs="Times New Roman"/>
      <w:sz w:val="24"/>
      <w:szCs w:val="20"/>
    </w:rPr>
  </w:style>
  <w:style w:type="character" w:customStyle="1" w:styleId="Charffc">
    <w:name w:val="【正文】 Char"/>
    <w:link w:val="afffffffffffffffffff6"/>
    <w:rPr>
      <w:rFonts w:ascii="Times New Roman" w:eastAsia="宋体" w:hAnsi="Times New Roman" w:cs="Times New Roman"/>
      <w:sz w:val="24"/>
      <w:szCs w:val="20"/>
    </w:rPr>
  </w:style>
  <w:style w:type="character" w:customStyle="1" w:styleId="2Char6">
    <w:name w:val="样式 报告正文 + 首行缩进:  2 字符 Char"/>
    <w:link w:val="2fff5"/>
    <w:rPr>
      <w:rFonts w:ascii="Times New Roman" w:eastAsia="宋体" w:hAnsi="Times New Roman" w:cs="Times New Roman"/>
      <w:sz w:val="24"/>
      <w:szCs w:val="20"/>
    </w:rPr>
  </w:style>
  <w:style w:type="paragraph" w:customStyle="1" w:styleId="afffffffffffffffffff7">
    <w:name w:val="注："/>
    <w:next w:val="affffffffffb"/>
    <w:qFormat/>
    <w:pPr>
      <w:widowControl w:val="0"/>
      <w:autoSpaceDE w:val="0"/>
      <w:autoSpaceDN w:val="0"/>
      <w:ind w:left="840" w:hanging="420"/>
      <w:jc w:val="both"/>
    </w:pPr>
    <w:rPr>
      <w:rFonts w:ascii="宋体" w:eastAsia="宋体" w:hAnsi="Times New Roman" w:cs="Times New Roman"/>
      <w:sz w:val="18"/>
    </w:rPr>
  </w:style>
  <w:style w:type="paragraph" w:customStyle="1" w:styleId="Char1CharCharChar1">
    <w:name w:val="Char1 Char Char Char1"/>
    <w:basedOn w:val="a8"/>
    <w:qFormat/>
    <w:rPr>
      <w:rFonts w:ascii="Arial" w:eastAsia="仿宋_GB2312" w:hAnsi="Arial" w:cs="Arial"/>
      <w:b/>
      <w:kern w:val="44"/>
      <w:sz w:val="32"/>
      <w:szCs w:val="32"/>
    </w:rPr>
  </w:style>
  <w:style w:type="table" w:customStyle="1" w:styleId="511">
    <w:name w:val="网格型 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0">
    <w:name w:val="网格型 5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0">
    <w:name w:val="网格型 5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1a0">
    <w:name w:val="1a正文"/>
    <w:basedOn w:val="a8"/>
    <w:link w:val="1aChar"/>
    <w:pPr>
      <w:spacing w:beforeLines="20" w:afterLines="30" w:line="360" w:lineRule="auto"/>
      <w:ind w:firstLineChars="200" w:firstLine="200"/>
    </w:pPr>
    <w:rPr>
      <w:rFonts w:ascii="Times New Roman" w:eastAsia="宋体" w:hAnsi="Times New Roman" w:cs="Times New Roman"/>
      <w:sz w:val="24"/>
      <w:szCs w:val="20"/>
    </w:rPr>
  </w:style>
  <w:style w:type="character" w:customStyle="1" w:styleId="1aChar">
    <w:name w:val="1a正文 Char"/>
    <w:link w:val="1a0"/>
    <w:rPr>
      <w:rFonts w:ascii="Times New Roman" w:eastAsia="宋体" w:hAnsi="Times New Roman" w:cs="Times New Roman"/>
      <w:sz w:val="24"/>
      <w:szCs w:val="20"/>
    </w:rPr>
  </w:style>
  <w:style w:type="paragraph" w:customStyle="1" w:styleId="1fff2">
    <w:name w:val="文档1"/>
    <w:basedOn w:val="a8"/>
    <w:qFormat/>
    <w:pPr>
      <w:spacing w:line="360" w:lineRule="auto"/>
      <w:ind w:firstLineChars="200" w:firstLine="200"/>
    </w:pPr>
    <w:rPr>
      <w:rFonts w:ascii="Verdana" w:eastAsia="仿宋_GB2312" w:hAnsi="Verdana" w:cs="Times New Roman"/>
      <w:kern w:val="0"/>
      <w:sz w:val="24"/>
      <w:szCs w:val="20"/>
      <w:lang w:eastAsia="en-US"/>
    </w:rPr>
  </w:style>
  <w:style w:type="paragraph" w:customStyle="1" w:styleId="afffffffffffffffffff8">
    <w:name w:val="王秀中"/>
    <w:basedOn w:val="a8"/>
    <w:qFormat/>
    <w:pPr>
      <w:autoSpaceDE w:val="0"/>
      <w:autoSpaceDN w:val="0"/>
      <w:adjustRightInd w:val="0"/>
      <w:snapToGrid w:val="0"/>
      <w:spacing w:line="312" w:lineRule="auto"/>
      <w:ind w:firstLine="567"/>
    </w:pPr>
    <w:rPr>
      <w:rFonts w:ascii="Times New Roman" w:eastAsia="宋体" w:hAnsi="Times New Roman" w:cs="Times New Roman"/>
      <w:kern w:val="0"/>
      <w:sz w:val="28"/>
      <w:szCs w:val="20"/>
    </w:rPr>
  </w:style>
  <w:style w:type="paragraph" w:customStyle="1" w:styleId="afffffffffffffffffff9">
    <w:name w:val="图表—注解"/>
    <w:basedOn w:val="a8"/>
    <w:qFormat/>
    <w:pPr>
      <w:snapToGrid w:val="0"/>
      <w:spacing w:beforeLines="20" w:line="280" w:lineRule="exact"/>
      <w:ind w:firstLineChars="250" w:firstLine="525"/>
      <w:jc w:val="left"/>
    </w:pPr>
    <w:rPr>
      <w:rFonts w:ascii="Times New Roman" w:eastAsia="宋体" w:hAnsi="Times New Roman" w:cs="Times New Roman"/>
      <w:sz w:val="18"/>
      <w:szCs w:val="18"/>
    </w:rPr>
  </w:style>
  <w:style w:type="paragraph" w:customStyle="1" w:styleId="afffffffffffffffffffa">
    <w:name w:val="图表文字"/>
    <w:basedOn w:val="a8"/>
    <w:link w:val="Charffd"/>
    <w:qFormat/>
    <w:pPr>
      <w:widowControl/>
      <w:snapToGrid w:val="0"/>
      <w:jc w:val="center"/>
    </w:pPr>
    <w:rPr>
      <w:rFonts w:ascii="Times New Roman" w:eastAsia="宋体" w:hAnsi="宋体" w:cs="Times New Roman"/>
      <w:kern w:val="0"/>
      <w:szCs w:val="21"/>
    </w:rPr>
  </w:style>
  <w:style w:type="character" w:customStyle="1" w:styleId="Charffd">
    <w:name w:val="图表文字 Char"/>
    <w:link w:val="afffffffffffffffffffa"/>
    <w:rPr>
      <w:rFonts w:ascii="Times New Roman" w:eastAsia="宋体" w:hAnsi="宋体" w:cs="Times New Roman"/>
      <w:kern w:val="0"/>
      <w:szCs w:val="21"/>
    </w:rPr>
  </w:style>
  <w:style w:type="paragraph" w:customStyle="1" w:styleId="LNG">
    <w:name w:val="上海LNG附录"/>
    <w:basedOn w:val="a8"/>
    <w:link w:val="LNGChar"/>
    <w:qFormat/>
    <w:pPr>
      <w:spacing w:line="360" w:lineRule="auto"/>
      <w:outlineLvl w:val="0"/>
    </w:pPr>
    <w:rPr>
      <w:rFonts w:ascii="Times New Roman" w:eastAsia="Times New Roman" w:hAnsi="Times New Roman" w:cs="Times New Roman"/>
      <w:b/>
      <w:szCs w:val="21"/>
    </w:rPr>
  </w:style>
  <w:style w:type="character" w:customStyle="1" w:styleId="LNGChar">
    <w:name w:val="上海LNG附录 Char"/>
    <w:link w:val="LNG"/>
    <w:rPr>
      <w:rFonts w:ascii="Times New Roman" w:eastAsia="Times New Roman" w:hAnsi="Times New Roman" w:cs="Times New Roman"/>
      <w:b/>
      <w:szCs w:val="21"/>
    </w:rPr>
  </w:style>
  <w:style w:type="character" w:customStyle="1" w:styleId="CharChar30">
    <w:name w:val="Char Char3"/>
    <w:rPr>
      <w:rFonts w:eastAsia="宋体"/>
      <w:kern w:val="2"/>
      <w:sz w:val="21"/>
      <w:szCs w:val="24"/>
      <w:lang w:val="en-US" w:eastAsia="zh-CN" w:bidi="ar-SA"/>
    </w:rPr>
  </w:style>
  <w:style w:type="character" w:customStyle="1" w:styleId="css11">
    <w:name w:val="css11"/>
    <w:rPr>
      <w:rFonts w:ascii="仿宋_GB2312" w:eastAsia="仿宋_GB2312" w:hint="eastAsia"/>
      <w:color w:val="000000"/>
      <w:sz w:val="21"/>
      <w:szCs w:val="21"/>
    </w:rPr>
  </w:style>
  <w:style w:type="paragraph" w:customStyle="1" w:styleId="23522">
    <w:name w:val="样式 样式 样式 首行缩进:  2.35 字符 + 首行缩进:  2 字符 + 首行缩进:  2 字符"/>
    <w:basedOn w:val="a8"/>
    <w:qFormat/>
    <w:pPr>
      <w:spacing w:line="360" w:lineRule="auto"/>
      <w:ind w:firstLineChars="200" w:firstLine="200"/>
    </w:pPr>
    <w:rPr>
      <w:rFonts w:ascii="Times New Roman" w:eastAsia="宋体" w:hAnsi="Times New Roman" w:cs="Times New Roman"/>
      <w:kern w:val="0"/>
      <w:sz w:val="24"/>
      <w:szCs w:val="24"/>
    </w:rPr>
  </w:style>
  <w:style w:type="character" w:customStyle="1" w:styleId="xl49Char">
    <w:name w:val="xl49 Char"/>
    <w:link w:val="xl49"/>
    <w:rPr>
      <w:rFonts w:ascii="仿宋_GB2312" w:eastAsia="仿宋_GB2312" w:hAnsi="宋体" w:cs="Times New Roman"/>
      <w:kern w:val="0"/>
      <w:sz w:val="24"/>
      <w:szCs w:val="24"/>
    </w:rPr>
  </w:style>
  <w:style w:type="paragraph" w:customStyle="1" w:styleId="2fffe">
    <w:name w:val="孙为军标题2"/>
    <w:basedOn w:val="a8"/>
    <w:qFormat/>
    <w:rPr>
      <w:rFonts w:ascii="Times New Roman" w:eastAsia="宋体" w:hAnsi="Times New Roman" w:cs="Times New Roman"/>
      <w:szCs w:val="20"/>
    </w:rPr>
  </w:style>
  <w:style w:type="paragraph" w:customStyle="1" w:styleId="116">
    <w:name w:val="正文缩进11"/>
    <w:basedOn w:val="a8"/>
    <w:qFormat/>
    <w:pPr>
      <w:ind w:firstLine="420"/>
    </w:pPr>
    <w:rPr>
      <w:rFonts w:ascii="Times New Roman" w:eastAsia="宋体" w:hAnsi="Times New Roman" w:cs="Times New Roman"/>
      <w:sz w:val="28"/>
      <w:szCs w:val="20"/>
    </w:rPr>
  </w:style>
  <w:style w:type="paragraph" w:customStyle="1" w:styleId="031">
    <w:name w:val="表格03"/>
    <w:basedOn w:val="a8"/>
    <w:qFormat/>
    <w:pPr>
      <w:snapToGrid w:val="0"/>
      <w:spacing w:line="400" w:lineRule="exact"/>
      <w:jc w:val="center"/>
    </w:pPr>
    <w:rPr>
      <w:rFonts w:ascii="Times New Roman" w:eastAsia="宋体" w:hAnsi="Times New Roman" w:cs="Times New Roman"/>
      <w:szCs w:val="21"/>
    </w:rPr>
  </w:style>
  <w:style w:type="paragraph" w:customStyle="1" w:styleId="1111">
    <w:name w:val="正文文本1111"/>
    <w:basedOn w:val="a8"/>
    <w:next w:val="af3"/>
    <w:qFormat/>
    <w:pPr>
      <w:spacing w:line="480" w:lineRule="exact"/>
      <w:ind w:firstLineChars="200" w:firstLine="200"/>
    </w:pPr>
    <w:rPr>
      <w:rFonts w:ascii="宋体" w:eastAsia="宋体" w:hAnsi="Times New Roman" w:cs="Times New Roman"/>
      <w:sz w:val="24"/>
      <w:szCs w:val="24"/>
    </w:rPr>
  </w:style>
  <w:style w:type="paragraph" w:customStyle="1" w:styleId="33330">
    <w:name w:val="标题3333"/>
    <w:basedOn w:val="a8"/>
    <w:next w:val="affff5"/>
    <w:qFormat/>
    <w:pPr>
      <w:spacing w:line="480" w:lineRule="exact"/>
      <w:jc w:val="left"/>
    </w:pPr>
    <w:rPr>
      <w:rFonts w:ascii="黑体" w:eastAsia="黑体" w:hAnsi="黑体" w:cs="Times New Roman"/>
      <w:b/>
      <w:color w:val="000000"/>
      <w:sz w:val="28"/>
      <w:szCs w:val="28"/>
    </w:rPr>
  </w:style>
  <w:style w:type="character" w:customStyle="1" w:styleId="style1">
    <w:name w:val="style1"/>
  </w:style>
  <w:style w:type="character" w:customStyle="1" w:styleId="css21">
    <w:name w:val="css21"/>
    <w:rPr>
      <w:rFonts w:ascii="黑体" w:eastAsia="黑体" w:hint="eastAsia"/>
      <w:b/>
      <w:bCs/>
      <w:color w:val="EE9C00"/>
      <w:sz w:val="21"/>
      <w:szCs w:val="21"/>
    </w:rPr>
  </w:style>
  <w:style w:type="paragraph" w:customStyle="1" w:styleId="afffffffffffffffffffb">
    <w:name w:val="标题二"/>
    <w:basedOn w:val="21"/>
    <w:qFormat/>
    <w:pPr>
      <w:spacing w:before="100" w:after="100" w:line="240" w:lineRule="auto"/>
    </w:pPr>
    <w:rPr>
      <w:rFonts w:ascii="宋体" w:eastAsia="宋体" w:hAnsi="宋体" w:cs="Times New Roman"/>
      <w:sz w:val="30"/>
      <w:szCs w:val="28"/>
    </w:rPr>
  </w:style>
  <w:style w:type="paragraph" w:customStyle="1" w:styleId="1-">
    <w:name w:val="1-正文"/>
    <w:basedOn w:val="a8"/>
    <w:link w:val="1-Char"/>
    <w:qFormat/>
    <w:pPr>
      <w:spacing w:line="360" w:lineRule="auto"/>
      <w:ind w:firstLineChars="200" w:firstLine="480"/>
    </w:pPr>
    <w:rPr>
      <w:rFonts w:ascii="宋体" w:eastAsia="宋体" w:hAnsi="宋体" w:cs="Times New Roman"/>
      <w:sz w:val="24"/>
      <w:szCs w:val="24"/>
    </w:rPr>
  </w:style>
  <w:style w:type="paragraph" w:customStyle="1" w:styleId="afffffffffffffffffffc">
    <w:name w:val="标题三"/>
    <w:basedOn w:val="31"/>
    <w:qFormat/>
    <w:pPr>
      <w:spacing w:before="0" w:after="0" w:line="360" w:lineRule="auto"/>
    </w:pPr>
    <w:rPr>
      <w:rFonts w:ascii="宋体" w:eastAsia="宋体" w:hAnsi="Times New Roman" w:cs="Times New Roman"/>
      <w:bCs w:val="0"/>
      <w:sz w:val="24"/>
    </w:rPr>
  </w:style>
  <w:style w:type="paragraph" w:customStyle="1" w:styleId="1fff3">
    <w:name w:val="环评标题1"/>
    <w:basedOn w:val="a8"/>
    <w:qFormat/>
    <w:pPr>
      <w:spacing w:before="120" w:after="120"/>
      <w:jc w:val="left"/>
    </w:pPr>
    <w:rPr>
      <w:rFonts w:ascii="Times New Roman" w:eastAsia="黑体" w:hAnsi="Times New Roman" w:cs="Times New Roman"/>
      <w:b/>
      <w:sz w:val="30"/>
      <w:szCs w:val="21"/>
    </w:rPr>
  </w:style>
  <w:style w:type="paragraph" w:customStyle="1" w:styleId="66172">
    <w:name w:val="样式 报告正文 小四 段前: 6 磅 段后: 6 磅 行距: 多倍行距 1.7 字行 + 宋体 首行缩进:  2 字符 段前..."/>
    <w:basedOn w:val="a8"/>
    <w:qFormat/>
    <w:pPr>
      <w:spacing w:beforeLines="30" w:afterLines="30" w:line="408" w:lineRule="auto"/>
      <w:ind w:firstLineChars="200" w:firstLine="480"/>
    </w:pPr>
    <w:rPr>
      <w:rFonts w:ascii="Times New Roman" w:eastAsia="宋体" w:hAnsi="Times New Roman" w:cs="Times New Roman"/>
      <w:kern w:val="11"/>
      <w:sz w:val="24"/>
      <w:szCs w:val="24"/>
    </w:rPr>
  </w:style>
  <w:style w:type="table" w:customStyle="1" w:styleId="3110">
    <w:name w:val="网格型3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8"/>
    <w:qFormat/>
    <w:pPr>
      <w:spacing w:line="360" w:lineRule="auto"/>
      <w:ind w:firstLineChars="200" w:firstLine="200"/>
    </w:pPr>
    <w:rPr>
      <w:rFonts w:ascii="宋体" w:eastAsia="宋体" w:hAnsi="宋体" w:cs="宋体"/>
      <w:sz w:val="24"/>
      <w:szCs w:val="24"/>
    </w:rPr>
  </w:style>
  <w:style w:type="paragraph" w:customStyle="1" w:styleId="CharChar18CharCharCharChar">
    <w:name w:val="Char Char18 Char Char Char Char"/>
    <w:basedOn w:val="a8"/>
    <w:semiHidden/>
    <w:qFormat/>
    <w:pPr>
      <w:spacing w:line="360" w:lineRule="auto"/>
      <w:ind w:firstLineChars="200" w:firstLine="200"/>
    </w:pPr>
    <w:rPr>
      <w:rFonts w:ascii="宋体" w:eastAsia="宋体" w:hAnsi="宋体" w:cs="宋体"/>
      <w:sz w:val="24"/>
      <w:szCs w:val="24"/>
    </w:rPr>
  </w:style>
  <w:style w:type="table" w:customStyle="1" w:styleId="540">
    <w:name w:val="网格型 54"/>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0">
    <w:name w:val="网格型 5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GB2312787815">
    <w:name w:val="样式 仿宋_GB2312 四号 段前: 7.8 磅 段后: 7.8 磅 行距: 1.5 倍行距"/>
    <w:basedOn w:val="a8"/>
    <w:qFormat/>
    <w:pPr>
      <w:spacing w:before="156" w:after="156" w:line="360" w:lineRule="auto"/>
      <w:ind w:firstLine="630"/>
    </w:pPr>
    <w:rPr>
      <w:rFonts w:ascii="Arial" w:eastAsia="宋体" w:hAnsi="Arial" w:cs="Times New Roman"/>
      <w:kern w:val="1"/>
      <w:sz w:val="24"/>
      <w:szCs w:val="20"/>
      <w:lang w:eastAsia="ar-SA"/>
    </w:rPr>
  </w:style>
  <w:style w:type="paragraph" w:customStyle="1" w:styleId="WW-">
    <w:name w:val="WW-正文缩进"/>
    <w:basedOn w:val="a8"/>
    <w:qFormat/>
    <w:pPr>
      <w:suppressAutoHyphens/>
      <w:ind w:firstLine="420"/>
      <w:textAlignment w:val="baseline"/>
    </w:pPr>
    <w:rPr>
      <w:rFonts w:ascii="Times New Roman" w:eastAsia="宋体" w:hAnsi="Times New Roman" w:cs="Times New Roman"/>
      <w:kern w:val="1"/>
      <w:szCs w:val="20"/>
      <w:lang w:eastAsia="ar-SA"/>
    </w:rPr>
  </w:style>
  <w:style w:type="paragraph" w:customStyle="1" w:styleId="69">
    <w:name w:val="6表头"/>
    <w:basedOn w:val="5f1"/>
    <w:link w:val="6Char"/>
    <w:qFormat/>
    <w:pPr>
      <w:widowControl w:val="0"/>
      <w:autoSpaceDE w:val="0"/>
      <w:autoSpaceDN w:val="0"/>
      <w:snapToGrid/>
      <w:spacing w:beforeLines="50" w:line="240" w:lineRule="auto"/>
    </w:pPr>
  </w:style>
  <w:style w:type="character" w:customStyle="1" w:styleId="6Char">
    <w:name w:val="6表头 Char"/>
    <w:link w:val="69"/>
    <w:rPr>
      <w:rFonts w:ascii="Calibri" w:eastAsia="宋体" w:hAnsi="Calibri" w:cs="Times New Roman"/>
      <w:sz w:val="24"/>
      <w:szCs w:val="24"/>
    </w:rPr>
  </w:style>
  <w:style w:type="paragraph" w:customStyle="1" w:styleId="5f2">
    <w:name w:val="5表格"/>
    <w:basedOn w:val="a8"/>
    <w:next w:val="a8"/>
    <w:link w:val="5Char2"/>
    <w:qFormat/>
    <w:pPr>
      <w:adjustRightInd w:val="0"/>
      <w:contextualSpacing/>
      <w:jc w:val="center"/>
      <w:textAlignment w:val="baseline"/>
    </w:pPr>
    <w:rPr>
      <w:rFonts w:ascii="宋体" w:eastAsia="宋体" w:hAnsi="宋体" w:cs="Times New Roman"/>
      <w:snapToGrid w:val="0"/>
      <w:kern w:val="0"/>
      <w:szCs w:val="20"/>
    </w:rPr>
  </w:style>
  <w:style w:type="character" w:customStyle="1" w:styleId="5Char2">
    <w:name w:val="5表格 Char"/>
    <w:link w:val="5f2"/>
    <w:rPr>
      <w:rFonts w:ascii="宋体" w:eastAsia="宋体" w:hAnsi="宋体" w:cs="Times New Roman"/>
      <w:snapToGrid w:val="0"/>
      <w:kern w:val="0"/>
      <w:szCs w:val="20"/>
    </w:rPr>
  </w:style>
  <w:style w:type="paragraph" w:customStyle="1" w:styleId="2ffff">
    <w:name w:val="2节"/>
    <w:basedOn w:val="21"/>
    <w:link w:val="2Char7"/>
    <w:qFormat/>
    <w:pPr>
      <w:adjustRightInd w:val="0"/>
      <w:snapToGrid w:val="0"/>
      <w:spacing w:before="0" w:after="0" w:line="600" w:lineRule="exact"/>
    </w:pPr>
    <w:rPr>
      <w:rFonts w:ascii="Calibri" w:eastAsia="宋体" w:hAnsi="Calibri" w:cs="Times New Roman"/>
      <w:sz w:val="28"/>
      <w:szCs w:val="24"/>
    </w:rPr>
  </w:style>
  <w:style w:type="character" w:customStyle="1" w:styleId="2Char7">
    <w:name w:val="2节 Char"/>
    <w:link w:val="2ffff"/>
    <w:rPr>
      <w:rFonts w:ascii="Calibri" w:eastAsia="宋体" w:hAnsi="Calibri" w:cs="Times New Roman"/>
      <w:b/>
      <w:bCs/>
      <w:sz w:val="28"/>
      <w:szCs w:val="24"/>
    </w:rPr>
  </w:style>
  <w:style w:type="paragraph" w:customStyle="1" w:styleId="3fd">
    <w:name w:val="3小节"/>
    <w:basedOn w:val="a8"/>
    <w:link w:val="3Char5"/>
    <w:qFormat/>
    <w:pPr>
      <w:widowControl/>
      <w:adjustRightInd w:val="0"/>
      <w:snapToGrid w:val="0"/>
      <w:spacing w:line="480" w:lineRule="atLeast"/>
      <w:jc w:val="left"/>
      <w:outlineLvl w:val="2"/>
    </w:pPr>
    <w:rPr>
      <w:rFonts w:ascii="Calibri" w:eastAsia="宋体" w:hAnsi="Calibri" w:cs="Times New Roman"/>
      <w:b/>
      <w:sz w:val="24"/>
      <w:szCs w:val="24"/>
    </w:rPr>
  </w:style>
  <w:style w:type="character" w:customStyle="1" w:styleId="3Char5">
    <w:name w:val="3小节 Char"/>
    <w:link w:val="3fd"/>
    <w:rPr>
      <w:rFonts w:ascii="Calibri" w:eastAsia="宋体" w:hAnsi="Calibri" w:cs="Times New Roman"/>
      <w:b/>
      <w:sz w:val="24"/>
      <w:szCs w:val="24"/>
    </w:rPr>
  </w:style>
  <w:style w:type="paragraph" w:customStyle="1" w:styleId="4f">
    <w:name w:val="4次节"/>
    <w:basedOn w:val="a8"/>
    <w:link w:val="4Char"/>
    <w:qFormat/>
    <w:pPr>
      <w:widowControl/>
      <w:adjustRightInd w:val="0"/>
      <w:snapToGrid w:val="0"/>
      <w:spacing w:line="480" w:lineRule="atLeast"/>
      <w:jc w:val="left"/>
    </w:pPr>
    <w:rPr>
      <w:rFonts w:ascii="Calibri" w:eastAsia="宋体" w:hAnsi="Calibri" w:cs="Times New Roman"/>
      <w:b/>
      <w:sz w:val="24"/>
      <w:szCs w:val="24"/>
    </w:rPr>
  </w:style>
  <w:style w:type="character" w:customStyle="1" w:styleId="4Char">
    <w:name w:val="4次节 Char"/>
    <w:link w:val="4f"/>
    <w:rPr>
      <w:rFonts w:ascii="Calibri" w:eastAsia="宋体" w:hAnsi="Calibri" w:cs="Times New Roman"/>
      <w:b/>
      <w:sz w:val="24"/>
      <w:szCs w:val="24"/>
    </w:rPr>
  </w:style>
  <w:style w:type="paragraph" w:customStyle="1" w:styleId="afffffffffffffffffffd">
    <w:name w:val="a空行"/>
    <w:basedOn w:val="a8"/>
    <w:link w:val="aChar"/>
    <w:qFormat/>
    <w:pPr>
      <w:spacing w:line="240" w:lineRule="atLeast"/>
      <w:jc w:val="center"/>
    </w:pPr>
    <w:rPr>
      <w:rFonts w:ascii="Times New Roman" w:eastAsia="宋体" w:hAnsi="Times New Roman" w:cs="Times New Roman"/>
      <w:szCs w:val="24"/>
    </w:rPr>
  </w:style>
  <w:style w:type="character" w:customStyle="1" w:styleId="aChar">
    <w:name w:val="a空行 Char"/>
    <w:link w:val="afffffffffffffffffffd"/>
    <w:rPr>
      <w:rFonts w:ascii="Times New Roman" w:eastAsia="宋体" w:hAnsi="Times New Roman" w:cs="Times New Roman"/>
      <w:szCs w:val="24"/>
    </w:rPr>
  </w:style>
  <w:style w:type="paragraph" w:customStyle="1" w:styleId="a-a">
    <w:name w:val="a-a公式"/>
    <w:basedOn w:val="a8"/>
    <w:link w:val="a-aChar"/>
    <w:qFormat/>
    <w:pPr>
      <w:spacing w:line="240" w:lineRule="atLeast"/>
      <w:ind w:firstLineChars="200" w:firstLine="200"/>
    </w:pPr>
    <w:rPr>
      <w:rFonts w:ascii="Times New Roman" w:eastAsia="宋体" w:hAnsi="Times New Roman" w:cs="Times New Roman"/>
      <w:szCs w:val="24"/>
    </w:rPr>
  </w:style>
  <w:style w:type="character" w:customStyle="1" w:styleId="a-aChar">
    <w:name w:val="a-a公式 Char"/>
    <w:link w:val="a-a"/>
    <w:rPr>
      <w:rFonts w:ascii="Times New Roman" w:eastAsia="宋体" w:hAnsi="Times New Roman" w:cs="Times New Roman"/>
      <w:szCs w:val="24"/>
    </w:rPr>
  </w:style>
  <w:style w:type="paragraph" w:customStyle="1" w:styleId="85">
    <w:name w:val="8表格正文"/>
    <w:basedOn w:val="5f2"/>
    <w:link w:val="8Char"/>
    <w:qFormat/>
    <w:rPr>
      <w:snapToGrid/>
      <w:szCs w:val="21"/>
    </w:rPr>
  </w:style>
  <w:style w:type="character" w:customStyle="1" w:styleId="8Char">
    <w:name w:val="8表格正文 Char"/>
    <w:link w:val="85"/>
    <w:rPr>
      <w:rFonts w:ascii="宋体" w:eastAsia="宋体" w:hAnsi="宋体" w:cs="Times New Roman"/>
      <w:kern w:val="0"/>
      <w:szCs w:val="21"/>
    </w:rPr>
  </w:style>
  <w:style w:type="paragraph" w:customStyle="1" w:styleId="2ffff0">
    <w:name w:val="样式 正文缩进正文（首行缩进两字） + 首行缩进:  2 字符"/>
    <w:link w:val="2Char8"/>
    <w:qFormat/>
    <w:pPr>
      <w:spacing w:line="360" w:lineRule="auto"/>
      <w:ind w:firstLine="561"/>
    </w:pPr>
    <w:rPr>
      <w:rFonts w:ascii="Times New Roman" w:eastAsia="宋体" w:hAnsi="Times New Roman" w:cs="Times New Roman"/>
      <w:kern w:val="2"/>
      <w:sz w:val="24"/>
      <w:szCs w:val="24"/>
    </w:rPr>
  </w:style>
  <w:style w:type="character" w:customStyle="1" w:styleId="2Char8">
    <w:name w:val="样式 正文缩进正文（首行缩进两字） + 首行缩进:  2 字符 Char"/>
    <w:link w:val="2ffff0"/>
    <w:rPr>
      <w:rFonts w:ascii="Times New Roman" w:eastAsia="宋体" w:hAnsi="Times New Roman" w:cs="Times New Roman"/>
      <w:sz w:val="24"/>
      <w:szCs w:val="24"/>
    </w:rPr>
  </w:style>
  <w:style w:type="paragraph" w:customStyle="1" w:styleId="afffffffffffffffffffe">
    <w:name w:val="【表格文字】"/>
    <w:pPr>
      <w:jc w:val="center"/>
    </w:pPr>
    <w:rPr>
      <w:rFonts w:ascii="Times New Roman" w:eastAsia="宋体" w:hAnsi="Times New Roman" w:cs="宋体"/>
      <w:sz w:val="21"/>
    </w:rPr>
  </w:style>
  <w:style w:type="paragraph" w:customStyle="1" w:styleId="133">
    <w:name w:val="正文小四首缩1.3行距"/>
    <w:basedOn w:val="a8"/>
    <w:link w:val="13Char"/>
    <w:qFormat/>
    <w:pPr>
      <w:spacing w:line="312" w:lineRule="auto"/>
      <w:ind w:firstLineChars="200" w:firstLine="420"/>
    </w:pPr>
    <w:rPr>
      <w:rFonts w:ascii="Times New Roman" w:eastAsia="宋体" w:hAnsi="Times New Roman" w:cs="Times New Roman"/>
      <w:sz w:val="24"/>
      <w:szCs w:val="24"/>
    </w:rPr>
  </w:style>
  <w:style w:type="character" w:customStyle="1" w:styleId="13Char">
    <w:name w:val="正文小四首缩1.3行距 Char"/>
    <w:link w:val="133"/>
    <w:rPr>
      <w:rFonts w:ascii="Times New Roman" w:eastAsia="宋体" w:hAnsi="Times New Roman" w:cs="Times New Roman"/>
      <w:sz w:val="24"/>
      <w:szCs w:val="24"/>
    </w:rPr>
  </w:style>
  <w:style w:type="paragraph" w:customStyle="1" w:styleId="134">
    <w:name w:val="首缩正文1.3行距"/>
    <w:basedOn w:val="a8"/>
    <w:link w:val="13Char0"/>
    <w:unhideWhenUsed/>
    <w:qFormat/>
    <w:pPr>
      <w:spacing w:line="312" w:lineRule="auto"/>
      <w:ind w:firstLineChars="200" w:firstLine="480"/>
    </w:pPr>
    <w:rPr>
      <w:rFonts w:ascii="Times New Roman" w:eastAsia="宋体" w:hAnsi="Times New Roman" w:cs="Times New Roman"/>
      <w:sz w:val="24"/>
      <w:szCs w:val="20"/>
    </w:rPr>
  </w:style>
  <w:style w:type="character" w:customStyle="1" w:styleId="13Char0">
    <w:name w:val="首缩正文1.3行距 Char"/>
    <w:link w:val="134"/>
    <w:rPr>
      <w:rFonts w:ascii="Times New Roman" w:eastAsia="宋体" w:hAnsi="Times New Roman" w:cs="Times New Roman"/>
      <w:sz w:val="24"/>
      <w:szCs w:val="20"/>
    </w:rPr>
  </w:style>
  <w:style w:type="paragraph" w:customStyle="1" w:styleId="affffffffffffffffffff">
    <w:name w:val="南沙正文"/>
    <w:basedOn w:val="a8"/>
    <w:link w:val="Charffe"/>
    <w:qFormat/>
    <w:pPr>
      <w:spacing w:line="312" w:lineRule="auto"/>
      <w:ind w:firstLineChars="200" w:firstLine="480"/>
    </w:pPr>
    <w:rPr>
      <w:rFonts w:ascii="Times New Roman" w:eastAsia="宋体" w:hAnsi="Times New Roman" w:cs="Times New Roman"/>
      <w:sz w:val="24"/>
      <w:szCs w:val="20"/>
    </w:rPr>
  </w:style>
  <w:style w:type="character" w:customStyle="1" w:styleId="Charffe">
    <w:name w:val="南沙正文 Char"/>
    <w:link w:val="affffffffffffffffffff"/>
    <w:rPr>
      <w:rFonts w:ascii="Times New Roman" w:eastAsia="宋体" w:hAnsi="Times New Roman" w:cs="Times New Roman"/>
      <w:sz w:val="24"/>
      <w:szCs w:val="20"/>
    </w:rPr>
  </w:style>
  <w:style w:type="paragraph" w:customStyle="1" w:styleId="225">
    <w:name w:val="样式 样式 样式 正文 首行缩进 + 首行缩进:  2 字符 行距: 单倍行距 + 首行缩进:  2 字符 + 小四 首行缩进..."/>
    <w:basedOn w:val="a8"/>
    <w:link w:val="22Char"/>
    <w:qFormat/>
    <w:pPr>
      <w:spacing w:line="312" w:lineRule="auto"/>
      <w:ind w:firstLineChars="200" w:firstLine="200"/>
    </w:pPr>
    <w:rPr>
      <w:rFonts w:ascii="Times New Roman" w:eastAsia="宋体" w:hAnsi="Times New Roman" w:cs="Times New Roman"/>
      <w:sz w:val="24"/>
      <w:szCs w:val="20"/>
    </w:rPr>
  </w:style>
  <w:style w:type="character" w:customStyle="1" w:styleId="22Char">
    <w:name w:val="样式 样式 样式 正文 首行缩进 + 首行缩进:  2 字符 行距: 单倍行距 + 首行缩进:  2 字符 + 小四 首行缩进... Char"/>
    <w:link w:val="225"/>
    <w:rPr>
      <w:rFonts w:ascii="Times New Roman" w:eastAsia="宋体" w:hAnsi="Times New Roman" w:cs="Times New Roman"/>
      <w:sz w:val="24"/>
      <w:szCs w:val="20"/>
    </w:rPr>
  </w:style>
  <w:style w:type="paragraph" w:customStyle="1" w:styleId="Char1CharChar1Char">
    <w:name w:val="Char1 Char Char1 Char"/>
    <w:basedOn w:val="a8"/>
    <w:qFormat/>
    <w:pPr>
      <w:spacing w:line="500" w:lineRule="exact"/>
      <w:ind w:firstLineChars="200" w:firstLine="200"/>
    </w:pPr>
    <w:rPr>
      <w:rFonts w:ascii="宋体" w:eastAsia="宋体" w:hAnsi="宋体" w:cs="Times New Roman"/>
      <w:sz w:val="28"/>
      <w:szCs w:val="28"/>
    </w:rPr>
  </w:style>
  <w:style w:type="character" w:customStyle="1" w:styleId="Char4">
    <w:name w:val="表格内容 Char"/>
    <w:link w:val="afffffff3"/>
    <w:rPr>
      <w:rFonts w:ascii="Times New Roman" w:eastAsia="宋体" w:hAnsi="Times New Roman" w:cs="Times New Roman"/>
      <w:color w:val="000000"/>
      <w:spacing w:val="8"/>
      <w:kern w:val="0"/>
      <w:szCs w:val="20"/>
    </w:rPr>
  </w:style>
  <w:style w:type="paragraph" w:customStyle="1" w:styleId="Arial085">
    <w:name w:val="样式 普通(网站) + Arial 白色 两端对齐 首行缩进:  0.85 厘米 段前: 自动 段后: 自动 行距:..."/>
    <w:basedOn w:val="affff4"/>
    <w:qFormat/>
    <w:pPr>
      <w:spacing w:before="0" w:after="0" w:line="360" w:lineRule="auto"/>
      <w:ind w:firstLine="480"/>
      <w:jc w:val="both"/>
    </w:pPr>
    <w:rPr>
      <w:rFonts w:ascii="Arial" w:hAnsi="Arial"/>
      <w:color w:val="FFFFFF"/>
      <w:szCs w:val="20"/>
    </w:rPr>
  </w:style>
  <w:style w:type="paragraph" w:customStyle="1" w:styleId="Arial018">
    <w:name w:val="样式 样式 普通(网站) + Arial 白色 两端对齐 左侧:  0 厘米 悬挂缩进: 1.8 字符 段前: 自动 段后......"/>
    <w:basedOn w:val="a8"/>
    <w:qFormat/>
    <w:pPr>
      <w:widowControl/>
      <w:spacing w:beforeAutospacing="1" w:afterAutospacing="1" w:line="360" w:lineRule="auto"/>
      <w:ind w:left="180" w:hanging="180"/>
    </w:pPr>
    <w:rPr>
      <w:rFonts w:ascii="Arial" w:eastAsia="宋体" w:hAnsi="Arial" w:cs="宋体"/>
      <w:kern w:val="0"/>
      <w:sz w:val="24"/>
      <w:szCs w:val="20"/>
    </w:rPr>
  </w:style>
  <w:style w:type="paragraph" w:customStyle="1" w:styleId="affffffffffffffffffff0">
    <w:name w:val="湛江码头表"/>
    <w:basedOn w:val="a8"/>
    <w:qFormat/>
    <w:pPr>
      <w:jc w:val="center"/>
    </w:pPr>
    <w:rPr>
      <w:rFonts w:ascii="Times New Roman" w:eastAsia="仿宋_GB2312" w:hAnsi="Times New Roman" w:cs="Times New Roman"/>
      <w:kern w:val="0"/>
      <w:position w:val="2"/>
      <w:szCs w:val="24"/>
      <w:lang w:eastAsia="zh-TW"/>
    </w:rPr>
  </w:style>
  <w:style w:type="paragraph" w:customStyle="1" w:styleId="226">
    <w:name w:val="样式 正文首行缩进 2 + 小四 首行缩进:  2 字符"/>
    <w:basedOn w:val="a8"/>
    <w:qFormat/>
    <w:pPr>
      <w:tabs>
        <w:tab w:val="left" w:pos="1920"/>
      </w:tabs>
      <w:spacing w:beforeLines="50" w:afterLines="50" w:line="360" w:lineRule="auto"/>
      <w:ind w:firstLineChars="200" w:firstLine="480"/>
    </w:pPr>
    <w:rPr>
      <w:rFonts w:ascii="Times New Roman" w:eastAsia="宋体" w:hAnsi="Times New Roman" w:cs="Times New Roman"/>
      <w:sz w:val="24"/>
      <w:szCs w:val="20"/>
    </w:rPr>
  </w:style>
  <w:style w:type="paragraph" w:customStyle="1" w:styleId="affffffffffffffffffff1">
    <w:name w:val="潮位成果表"/>
    <w:basedOn w:val="a8"/>
    <w:qFormat/>
    <w:pPr>
      <w:spacing w:line="220" w:lineRule="exact"/>
      <w:jc w:val="center"/>
    </w:pPr>
    <w:rPr>
      <w:rFonts w:ascii="宋体" w:eastAsia="宋体" w:hAnsi="宋体" w:cs="Times New Roman"/>
      <w:kern w:val="20"/>
      <w:sz w:val="24"/>
      <w:szCs w:val="20"/>
    </w:rPr>
  </w:style>
  <w:style w:type="paragraph" w:customStyle="1" w:styleId="affffffffffffffffffff2">
    <w:name w:val="样式"/>
    <w:basedOn w:val="a8"/>
    <w:next w:val="aff8"/>
    <w:link w:val="Charfff"/>
    <w:qFormat/>
    <w:pPr>
      <w:spacing w:after="120" w:line="480" w:lineRule="auto"/>
    </w:pPr>
    <w:rPr>
      <w:rFonts w:ascii="Times New Roman" w:eastAsia="宋体" w:hAnsi="Times New Roman" w:cs="Times New Roman"/>
      <w:szCs w:val="21"/>
    </w:rPr>
  </w:style>
  <w:style w:type="paragraph" w:customStyle="1" w:styleId="0000">
    <w:name w:val="0.0.0文本"/>
    <w:basedOn w:val="a8"/>
    <w:pPr>
      <w:autoSpaceDE w:val="0"/>
      <w:autoSpaceDN w:val="0"/>
      <w:adjustRightInd w:val="0"/>
      <w:snapToGrid w:val="0"/>
      <w:spacing w:line="360" w:lineRule="auto"/>
      <w:ind w:leftChars="550" w:left="1320"/>
      <w:textAlignment w:val="baseline"/>
    </w:pPr>
    <w:rPr>
      <w:rFonts w:ascii="宋体" w:eastAsia="宋体" w:hAnsi="Tms Rmn" w:cs="Times New Roman"/>
      <w:kern w:val="0"/>
      <w:sz w:val="24"/>
      <w:szCs w:val="24"/>
    </w:rPr>
  </w:style>
  <w:style w:type="paragraph" w:customStyle="1" w:styleId="1113">
    <w:name w:val="样式1.1.1"/>
    <w:basedOn w:val="a8"/>
    <w:qFormat/>
    <w:pPr>
      <w:spacing w:line="460" w:lineRule="exact"/>
    </w:pPr>
    <w:rPr>
      <w:rFonts w:ascii="Times New Roman" w:eastAsia="宋体" w:hAnsi="Times New Roman" w:cs="Times New Roman"/>
      <w:b/>
      <w:sz w:val="28"/>
      <w:szCs w:val="20"/>
    </w:rPr>
  </w:style>
  <w:style w:type="paragraph" w:customStyle="1" w:styleId="b3415">
    <w:name w:val="b标3幼小4行1.5续"/>
    <w:basedOn w:val="a8"/>
    <w:qFormat/>
    <w:pPr>
      <w:tabs>
        <w:tab w:val="left" w:pos="0"/>
      </w:tabs>
      <w:spacing w:line="360" w:lineRule="auto"/>
    </w:pPr>
    <w:rPr>
      <w:rFonts w:ascii="Times New Roman" w:eastAsia="宋体" w:hAnsi="Times New Roman" w:cs="Times New Roman"/>
      <w:sz w:val="24"/>
      <w:szCs w:val="24"/>
    </w:rPr>
  </w:style>
  <w:style w:type="paragraph" w:customStyle="1" w:styleId="b2415">
    <w:name w:val="b标2幼4行1.5新"/>
    <w:next w:val="a205"/>
    <w:qFormat/>
    <w:pPr>
      <w:spacing w:before="120" w:line="360" w:lineRule="auto"/>
      <w:outlineLvl w:val="1"/>
    </w:pPr>
    <w:rPr>
      <w:rFonts w:ascii="宋体" w:eastAsia="黑体" w:hAnsi="宋体" w:cs="Times New Roman"/>
      <w:b/>
      <w:kern w:val="2"/>
      <w:sz w:val="28"/>
      <w:szCs w:val="24"/>
    </w:rPr>
  </w:style>
  <w:style w:type="paragraph" w:customStyle="1" w:styleId="a205">
    <w:name w:val="a小四宋体缩2段间0.5"/>
    <w:basedOn w:val="a8"/>
    <w:qFormat/>
    <w:pPr>
      <w:spacing w:afterLines="50" w:line="360" w:lineRule="auto"/>
      <w:ind w:firstLineChars="200" w:firstLine="200"/>
    </w:pPr>
    <w:rPr>
      <w:rFonts w:ascii="宋体" w:eastAsia="宋体" w:hAnsi="宋体" w:cs="Times New Roman"/>
      <w:sz w:val="24"/>
      <w:szCs w:val="24"/>
    </w:rPr>
  </w:style>
  <w:style w:type="paragraph" w:customStyle="1" w:styleId="b34150">
    <w:name w:val="b标3幼4行1.5"/>
    <w:basedOn w:val="b2415"/>
    <w:qFormat/>
    <w:pPr>
      <w:tabs>
        <w:tab w:val="left" w:pos="720"/>
      </w:tabs>
      <w:ind w:left="720" w:hanging="720"/>
      <w:outlineLvl w:val="2"/>
    </w:pPr>
    <w:rPr>
      <w:rFonts w:eastAsia="幼圆"/>
      <w:b w:val="0"/>
      <w:sz w:val="24"/>
      <w:szCs w:val="21"/>
    </w:rPr>
  </w:style>
  <w:style w:type="paragraph" w:customStyle="1" w:styleId="TECHNICALINFO">
    <w:name w:val="TECHNICAL INFO"/>
    <w:basedOn w:val="a8"/>
    <w:qFormat/>
    <w:pPr>
      <w:widowControl/>
    </w:pPr>
    <w:rPr>
      <w:rFonts w:ascii="Times New Roman" w:eastAsia="宋体" w:hAnsi="Times New Roman" w:cs="Times New Roman"/>
      <w:sz w:val="24"/>
      <w:szCs w:val="24"/>
      <w:lang w:val="en-GB" w:eastAsia="en-US"/>
    </w:rPr>
  </w:style>
  <w:style w:type="paragraph" w:customStyle="1" w:styleId="NormalChar">
    <w:name w:val="Normal Char"/>
    <w:qFormat/>
    <w:pPr>
      <w:widowControl w:val="0"/>
      <w:adjustRightInd w:val="0"/>
      <w:spacing w:line="360" w:lineRule="atLeast"/>
      <w:textAlignment w:val="baseline"/>
    </w:pPr>
    <w:rPr>
      <w:rFonts w:ascii="宋体" w:eastAsia="宋体" w:hAnsi="Times New Roman" w:cs="Times New Roman"/>
      <w:kern w:val="2"/>
      <w:sz w:val="34"/>
      <w:szCs w:val="24"/>
    </w:rPr>
  </w:style>
  <w:style w:type="character" w:customStyle="1" w:styleId="NormalCharChar">
    <w:name w:val="Normal Char Char"/>
    <w:rPr>
      <w:rFonts w:ascii="宋体" w:eastAsia="宋体" w:hAnsi="Arial"/>
      <w:b/>
      <w:bCs/>
      <w:kern w:val="2"/>
      <w:sz w:val="34"/>
      <w:szCs w:val="24"/>
      <w:lang w:val="en-US" w:eastAsia="zh-CN" w:bidi="ar-SA"/>
    </w:rPr>
  </w:style>
  <w:style w:type="paragraph" w:customStyle="1" w:styleId="a2Char">
    <w:name w:val="a小四宋体缩2段间无 Char"/>
    <w:basedOn w:val="a8"/>
    <w:qFormat/>
    <w:pPr>
      <w:spacing w:afterLines="50" w:line="360" w:lineRule="auto"/>
      <w:ind w:firstLineChars="200" w:firstLine="200"/>
    </w:pPr>
    <w:rPr>
      <w:rFonts w:ascii="宋体" w:eastAsia="宋体" w:hAnsi="宋体" w:cs="Times New Roman"/>
      <w:sz w:val="24"/>
      <w:szCs w:val="24"/>
    </w:rPr>
  </w:style>
  <w:style w:type="character" w:customStyle="1" w:styleId="NormalCharCharChar">
    <w:name w:val="Normal Char Char Char"/>
    <w:rPr>
      <w:rFonts w:ascii="宋体" w:eastAsia="宋体" w:hAnsi="Arial"/>
      <w:b/>
      <w:bCs/>
      <w:kern w:val="2"/>
      <w:sz w:val="34"/>
      <w:szCs w:val="24"/>
      <w:lang w:val="en-US" w:eastAsia="zh-CN" w:bidi="ar-SA"/>
    </w:rPr>
  </w:style>
  <w:style w:type="paragraph" w:customStyle="1" w:styleId="affffffffffffffffffff3">
    <w:name w:val="码头正文"/>
    <w:basedOn w:val="a9"/>
    <w:link w:val="Charfff0"/>
    <w:qFormat/>
    <w:pPr>
      <w:widowControl w:val="0"/>
      <w:spacing w:after="0" w:line="400" w:lineRule="exact"/>
      <w:ind w:firstLine="480"/>
    </w:pPr>
    <w:rPr>
      <w:rFonts w:hAnsi="Times New Roman" w:cs="Times New Roman"/>
      <w:bCs/>
      <w:kern w:val="0"/>
      <w:u w:color="000000"/>
    </w:rPr>
  </w:style>
  <w:style w:type="character" w:customStyle="1" w:styleId="Charfff0">
    <w:name w:val="码头正文 Char"/>
    <w:link w:val="affffffffffffffffffff3"/>
    <w:rPr>
      <w:rFonts w:ascii="宋体" w:eastAsia="宋体" w:hAnsi="Times New Roman" w:cs="Times New Roman"/>
      <w:bCs/>
      <w:kern w:val="0"/>
      <w:sz w:val="24"/>
      <w:szCs w:val="24"/>
      <w:u w:color="000000"/>
    </w:rPr>
  </w:style>
  <w:style w:type="paragraph" w:customStyle="1" w:styleId="b1310">
    <w:name w:val="b标1黑3行1.0"/>
    <w:next w:val="b2415"/>
    <w:qFormat/>
    <w:pPr>
      <w:tabs>
        <w:tab w:val="left" w:pos="840"/>
      </w:tabs>
      <w:spacing w:before="156"/>
      <w:ind w:left="840" w:hanging="840"/>
      <w:outlineLvl w:val="0"/>
    </w:pPr>
    <w:rPr>
      <w:rFonts w:ascii="Times New Roman" w:eastAsia="黑体" w:hAnsi="Times New Roman" w:cs="Times New Roman"/>
      <w:kern w:val="2"/>
      <w:sz w:val="32"/>
    </w:rPr>
  </w:style>
  <w:style w:type="paragraph" w:customStyle="1" w:styleId="affffffffffffffffffff4">
    <w:name w:val="款"/>
    <w:basedOn w:val="a8"/>
    <w:qFormat/>
    <w:pPr>
      <w:spacing w:line="360" w:lineRule="auto"/>
    </w:pPr>
    <w:rPr>
      <w:rFonts w:ascii="Times New Roman" w:eastAsia="宋体" w:hAnsi="Times New Roman" w:cs="Times New Roman"/>
      <w:szCs w:val="20"/>
    </w:rPr>
  </w:style>
  <w:style w:type="character" w:customStyle="1" w:styleId="CharCharCharCharCharCharCharCharChar0">
    <w:name w:val="正文首行缩进 Char Char Char Char Char Char Char Char Char"/>
    <w:rPr>
      <w:rFonts w:ascii="Arial" w:eastAsia="幼圆" w:hAnsi="Arial"/>
      <w:b/>
      <w:bCs/>
      <w:kern w:val="2"/>
      <w:sz w:val="24"/>
      <w:szCs w:val="28"/>
      <w:lang w:val="en-US" w:eastAsia="zh-CN" w:bidi="ar-SA"/>
    </w:rPr>
  </w:style>
  <w:style w:type="character" w:customStyle="1" w:styleId="a205Char">
    <w:name w:val="a小四宋体缩2段间0.5 Char"/>
    <w:rPr>
      <w:rFonts w:ascii="宋体" w:eastAsia="宋体" w:hAnsi="宋体"/>
      <w:b/>
      <w:bCs/>
      <w:kern w:val="2"/>
      <w:sz w:val="24"/>
      <w:szCs w:val="24"/>
      <w:lang w:val="en-US" w:eastAsia="zh-CN" w:bidi="ar-SA"/>
    </w:rPr>
  </w:style>
  <w:style w:type="character" w:customStyle="1" w:styleId="a2CharChar">
    <w:name w:val="a小四宋体缩2段间无 Char Char"/>
  </w:style>
  <w:style w:type="paragraph" w:customStyle="1" w:styleId="a2CharCharCharChar">
    <w:name w:val="a小四宋体缩2段间无 Char Char Char Char"/>
    <w:basedOn w:val="a8"/>
    <w:qFormat/>
    <w:pPr>
      <w:spacing w:line="360" w:lineRule="auto"/>
      <w:ind w:firstLineChars="200" w:firstLine="200"/>
    </w:pPr>
    <w:rPr>
      <w:rFonts w:ascii="宋体" w:eastAsia="宋体" w:hAnsi="宋体" w:cs="Times New Roman"/>
      <w:sz w:val="24"/>
      <w:szCs w:val="24"/>
    </w:rPr>
  </w:style>
  <w:style w:type="character" w:customStyle="1" w:styleId="a2CharCharCharCharChar">
    <w:name w:val="a小四宋体缩2段间无 Char Char Char Char Char"/>
    <w:rPr>
      <w:rFonts w:ascii="宋体" w:eastAsia="宋体" w:hAnsi="宋体"/>
      <w:b/>
      <w:bCs/>
      <w:kern w:val="2"/>
      <w:sz w:val="24"/>
      <w:szCs w:val="24"/>
      <w:lang w:val="en-US" w:eastAsia="zh-CN" w:bidi="ar-SA"/>
    </w:rPr>
  </w:style>
  <w:style w:type="paragraph" w:customStyle="1" w:styleId="wie">
    <w:name w:val="样式wie"/>
    <w:basedOn w:val="a8"/>
    <w:qFormat/>
    <w:pPr>
      <w:spacing w:line="360" w:lineRule="auto"/>
      <w:ind w:firstLineChars="200" w:firstLine="560"/>
    </w:pPr>
    <w:rPr>
      <w:rFonts w:ascii="Times New Roman" w:eastAsia="仿宋_GB2312" w:hAnsi="Times New Roman" w:cs="Times New Roman"/>
      <w:color w:val="000000"/>
      <w:sz w:val="28"/>
      <w:szCs w:val="24"/>
    </w:rPr>
  </w:style>
  <w:style w:type="paragraph" w:customStyle="1" w:styleId="Tblhead">
    <w:name w:val="Tblhead"/>
    <w:basedOn w:val="a8"/>
    <w:next w:val="a8"/>
    <w:qFormat/>
    <w:pPr>
      <w:pageBreakBefore/>
      <w:suppressAutoHyphens/>
      <w:autoSpaceDE w:val="0"/>
      <w:autoSpaceDN w:val="0"/>
      <w:adjustRightInd w:val="0"/>
      <w:ind w:firstLineChars="200" w:firstLine="200"/>
      <w:jc w:val="center"/>
      <w:textAlignment w:val="baseline"/>
    </w:pPr>
    <w:rPr>
      <w:rFonts w:ascii="宋体" w:eastAsia="宋体" w:hAnsi="Times New Roman" w:cs="Times New Roman"/>
      <w:spacing w:val="-3"/>
      <w:kern w:val="0"/>
      <w:sz w:val="24"/>
      <w:szCs w:val="20"/>
    </w:rPr>
  </w:style>
  <w:style w:type="paragraph" w:customStyle="1" w:styleId="AFTERTITLE">
    <w:name w:val="AFTERTITLE"/>
    <w:basedOn w:val="a8"/>
    <w:qFormat/>
    <w:pPr>
      <w:widowControl/>
      <w:spacing w:line="360" w:lineRule="atLeast"/>
      <w:jc w:val="center"/>
    </w:pPr>
    <w:rPr>
      <w:rFonts w:ascii="Times New Roman" w:eastAsia="宋体" w:hAnsi="Times New Roman" w:cs="Times New Roman"/>
      <w:b/>
      <w:caps/>
      <w:kern w:val="0"/>
      <w:sz w:val="24"/>
      <w:szCs w:val="20"/>
      <w:lang w:eastAsia="en-US"/>
    </w:rPr>
  </w:style>
  <w:style w:type="paragraph" w:customStyle="1" w:styleId="puce">
    <w:name w:val="puce"/>
    <w:basedOn w:val="a8"/>
    <w:qFormat/>
    <w:pPr>
      <w:widowControl/>
      <w:tabs>
        <w:tab w:val="left" w:pos="1200"/>
      </w:tabs>
      <w:adjustRightInd w:val="0"/>
      <w:snapToGrid w:val="0"/>
      <w:spacing w:before="60" w:after="60"/>
      <w:ind w:left="1280" w:hanging="440"/>
    </w:pPr>
    <w:rPr>
      <w:rFonts w:ascii="Arial" w:eastAsia="宋体" w:hAnsi="Arial" w:cs="Times New Roman"/>
      <w:kern w:val="0"/>
      <w:sz w:val="24"/>
      <w:szCs w:val="20"/>
    </w:rPr>
  </w:style>
  <w:style w:type="paragraph" w:customStyle="1" w:styleId="affffffffffffffffffff5">
    <w:name w:val="正文 + 四号"/>
    <w:basedOn w:val="affff4"/>
    <w:qFormat/>
    <w:pPr>
      <w:spacing w:before="0" w:beforeAutospacing="0" w:after="0" w:afterAutospacing="0"/>
      <w:ind w:firstLineChars="192" w:firstLine="538"/>
    </w:pPr>
    <w:rPr>
      <w:rFonts w:ascii="Times New Roman" w:hAnsi="Times New Roman" w:cs="Times New Roman"/>
      <w:sz w:val="28"/>
      <w:szCs w:val="28"/>
    </w:rPr>
  </w:style>
  <w:style w:type="character" w:customStyle="1" w:styleId="txt">
    <w:name w:val="txt"/>
    <w:rPr>
      <w:rFonts w:ascii="Arial" w:eastAsia="黑体" w:hAnsi="Arial"/>
      <w:b/>
      <w:bCs/>
      <w:kern w:val="2"/>
      <w:sz w:val="24"/>
      <w:szCs w:val="28"/>
      <w:lang w:val="en-US" w:eastAsia="zh-CN" w:bidi="ar-SA"/>
    </w:rPr>
  </w:style>
  <w:style w:type="paragraph" w:customStyle="1" w:styleId="zxl152">
    <w:name w:val="zxl行距: 1.5 倍行距 首行缩进:  2 字符"/>
    <w:basedOn w:val="a8"/>
    <w:next w:val="a8"/>
    <w:qFormat/>
    <w:pPr>
      <w:numPr>
        <w:numId w:val="16"/>
      </w:numPr>
      <w:spacing w:line="360" w:lineRule="auto"/>
      <w:ind w:firstLine="0"/>
      <w:jc w:val="left"/>
    </w:pPr>
    <w:rPr>
      <w:rFonts w:ascii="宋体" w:eastAsia="宋体" w:hAnsi="宋体" w:cs="Times New Roman"/>
      <w:color w:val="000000"/>
      <w:sz w:val="28"/>
      <w:szCs w:val="28"/>
    </w:rPr>
  </w:style>
  <w:style w:type="paragraph" w:customStyle="1" w:styleId="33CharCharCharCharChar3CharCharCharSectio">
    <w:name w:val="样式 标题 3标题 3 Char Char Char Char Char标题 3 Char Char CharSectio..."/>
    <w:basedOn w:val="31"/>
    <w:qFormat/>
    <w:pPr>
      <w:keepNext w:val="0"/>
      <w:keepLines w:val="0"/>
      <w:tabs>
        <w:tab w:val="left" w:pos="980"/>
      </w:tabs>
      <w:adjustRightInd w:val="0"/>
      <w:snapToGrid w:val="0"/>
      <w:spacing w:before="0" w:after="0" w:line="440" w:lineRule="exact"/>
    </w:pPr>
    <w:rPr>
      <w:rFonts w:ascii="Times New Roman" w:eastAsia="宋体" w:hAnsi="宋体" w:cs="宋体"/>
      <w:b w:val="0"/>
      <w:bCs w:val="0"/>
      <w:sz w:val="28"/>
      <w:szCs w:val="20"/>
    </w:rPr>
  </w:style>
  <w:style w:type="paragraph" w:customStyle="1" w:styleId="125">
    <w:name w:val="样式 小四 加粗 行距: 多倍行距 1.25 字行"/>
    <w:basedOn w:val="41"/>
    <w:qFormat/>
    <w:pPr>
      <w:spacing w:before="0" w:after="0" w:line="300" w:lineRule="auto"/>
    </w:pPr>
    <w:rPr>
      <w:rFonts w:ascii="Arial" w:eastAsia="宋体" w:hAnsi="Arial" w:cs="Times New Roman"/>
      <w:bCs w:val="0"/>
      <w:sz w:val="24"/>
      <w:szCs w:val="20"/>
    </w:rPr>
  </w:style>
  <w:style w:type="paragraph" w:customStyle="1" w:styleId="WW-1">
    <w:name w:val="WW-表格1"/>
    <w:basedOn w:val="a8"/>
    <w:qFormat/>
    <w:pPr>
      <w:suppressAutoHyphens/>
      <w:snapToGrid w:val="0"/>
      <w:spacing w:before="20" w:after="20"/>
      <w:jc w:val="center"/>
    </w:pPr>
    <w:rPr>
      <w:rFonts w:ascii="Times New Roman" w:eastAsia="宋体" w:hAnsi="Times New Roman" w:cs="Times New Roman"/>
      <w:kern w:val="1"/>
      <w:szCs w:val="20"/>
      <w:lang w:eastAsia="ar-SA"/>
    </w:rPr>
  </w:style>
  <w:style w:type="paragraph" w:customStyle="1" w:styleId="6612">
    <w:name w:val="样式 四号 两端对齐 段前: 6 磅 段后: 6 磅 行距: 多倍行距 1.2 字行"/>
    <w:basedOn w:val="a8"/>
    <w:qFormat/>
    <w:pPr>
      <w:adjustRightInd w:val="0"/>
      <w:spacing w:before="120" w:after="120" w:line="288" w:lineRule="auto"/>
      <w:ind w:firstLineChars="192" w:firstLine="538"/>
      <w:textAlignment w:val="baseline"/>
    </w:pPr>
    <w:rPr>
      <w:rFonts w:ascii="Arial" w:eastAsia="宋体" w:hAnsi="Arial" w:cs="宋体"/>
      <w:kern w:val="0"/>
      <w:sz w:val="28"/>
      <w:szCs w:val="20"/>
    </w:rPr>
  </w:style>
  <w:style w:type="paragraph" w:customStyle="1" w:styleId="1fff4">
    <w:name w:val="普通(网站)1"/>
    <w:basedOn w:val="a8"/>
    <w:qFormat/>
    <w:rPr>
      <w:rFonts w:ascii="Times New Roman" w:eastAsia="宋体" w:hAnsi="Times New Roman" w:cs="Times New Roman"/>
      <w:sz w:val="24"/>
      <w:szCs w:val="24"/>
    </w:rPr>
  </w:style>
  <w:style w:type="paragraph" w:customStyle="1" w:styleId="affffffffffffffffffff6">
    <w:name w:val="流程图文字"/>
    <w:basedOn w:val="a8"/>
    <w:link w:val="Charfff1"/>
    <w:qFormat/>
    <w:pPr>
      <w:adjustRightInd w:val="0"/>
      <w:jc w:val="center"/>
      <w:textAlignment w:val="center"/>
    </w:pPr>
    <w:rPr>
      <w:rFonts w:ascii="Times New Roman" w:eastAsia="宋体" w:hAnsi="Times New Roman" w:cs="Times New Roman"/>
      <w:szCs w:val="21"/>
    </w:rPr>
  </w:style>
  <w:style w:type="character" w:customStyle="1" w:styleId="Charfff1">
    <w:name w:val="流程图文字 Char"/>
    <w:link w:val="affffffffffffffffffff6"/>
    <w:rPr>
      <w:rFonts w:ascii="Times New Roman" w:eastAsia="宋体" w:hAnsi="Times New Roman" w:cs="Times New Roman"/>
      <w:szCs w:val="21"/>
    </w:rPr>
  </w:style>
  <w:style w:type="paragraph" w:customStyle="1" w:styleId="2GB231266173">
    <w:name w:val="样式 标题 2 + 仿宋_GB2312 四号 两端对齐 段前: 6 磅 段后: 6 磅 行距: 多倍行距 1.73 字行"/>
    <w:basedOn w:val="21"/>
    <w:next w:val="3f5"/>
    <w:qFormat/>
    <w:pPr>
      <w:keepNext w:val="0"/>
      <w:widowControl/>
      <w:tabs>
        <w:tab w:val="left" w:pos="0"/>
        <w:tab w:val="left" w:pos="720"/>
      </w:tabs>
      <w:spacing w:before="0" w:after="0" w:line="360" w:lineRule="auto"/>
    </w:pPr>
    <w:rPr>
      <w:rFonts w:ascii="仿宋_GB2312" w:eastAsia="仿宋_GB2312" w:hAnsi="Arial" w:cs="宋体"/>
      <w:sz w:val="28"/>
      <w:szCs w:val="20"/>
    </w:rPr>
  </w:style>
  <w:style w:type="paragraph" w:customStyle="1" w:styleId="3GB23126615">
    <w:name w:val="样式 标题 3 + 仿宋_GB2312 四号 段前: 6 磅 段后: 6 磅 行距: 1.5 倍行距"/>
    <w:basedOn w:val="31"/>
    <w:qFormat/>
    <w:pPr>
      <w:spacing w:before="0" w:after="0" w:line="360" w:lineRule="auto"/>
    </w:pPr>
    <w:rPr>
      <w:rFonts w:ascii="仿宋_GB2312" w:eastAsia="仿宋_GB2312" w:hAnsi="Times New Roman" w:cs="宋体"/>
      <w:sz w:val="28"/>
      <w:szCs w:val="20"/>
    </w:rPr>
  </w:style>
  <w:style w:type="paragraph" w:customStyle="1" w:styleId="GB231215">
    <w:name w:val="样式 仿宋_GB2312 四号 行距: 1.5 倍行距"/>
    <w:basedOn w:val="a8"/>
    <w:qFormat/>
    <w:pPr>
      <w:spacing w:line="360" w:lineRule="auto"/>
      <w:ind w:firstLineChars="200" w:firstLine="560"/>
    </w:pPr>
    <w:rPr>
      <w:rFonts w:ascii="仿宋_GB2312" w:eastAsia="仿宋_GB2312" w:hAnsi="Times New Roman" w:cs="宋体"/>
      <w:sz w:val="28"/>
      <w:szCs w:val="20"/>
    </w:rPr>
  </w:style>
  <w:style w:type="paragraph" w:customStyle="1" w:styleId="affffffffffffffffffff7">
    <w:name w:val="附表标题"/>
    <w:basedOn w:val="a8"/>
    <w:next w:val="afffe"/>
    <w:qFormat/>
    <w:pPr>
      <w:keepNext/>
      <w:tabs>
        <w:tab w:val="left" w:pos="480"/>
        <w:tab w:val="left" w:pos="720"/>
        <w:tab w:val="left" w:pos="840"/>
      </w:tabs>
      <w:adjustRightInd w:val="0"/>
      <w:spacing w:beforeLines="100" w:line="360" w:lineRule="auto"/>
      <w:jc w:val="center"/>
      <w:textAlignment w:val="baseline"/>
    </w:pPr>
    <w:rPr>
      <w:rFonts w:ascii="Times New Roman" w:eastAsia="宋体" w:hAnsi="Times New Roman" w:cs="Times New Roman"/>
      <w:b/>
      <w:kern w:val="0"/>
      <w:sz w:val="28"/>
      <w:szCs w:val="20"/>
    </w:rPr>
  </w:style>
  <w:style w:type="character" w:customStyle="1" w:styleId="111Char">
    <w:name w:val="标题 111 Char"/>
    <w:rPr>
      <w:rFonts w:ascii="Arial" w:eastAsia="黑体" w:hAnsi="Arial"/>
      <w:b/>
      <w:bCs/>
      <w:iCs/>
      <w:snapToGrid w:val="0"/>
      <w:kern w:val="44"/>
      <w:sz w:val="32"/>
      <w:szCs w:val="44"/>
      <w:lang w:val="en-US" w:eastAsia="zh-CN" w:bidi="ar-SA"/>
    </w:rPr>
  </w:style>
  <w:style w:type="paragraph" w:customStyle="1" w:styleId="navitext">
    <w:name w:val="navitext"/>
    <w:basedOn w:val="a8"/>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3fe">
    <w:name w:val="页眉3"/>
    <w:basedOn w:val="a8"/>
    <w:qFormat/>
    <w:pPr>
      <w:widowControl/>
      <w:spacing w:before="100" w:beforeAutospacing="1" w:after="100" w:afterAutospacing="1"/>
      <w:jc w:val="left"/>
    </w:pPr>
    <w:rPr>
      <w:rFonts w:ascii="宋体" w:eastAsia="宋体" w:hAnsi="宋体" w:cs="宋体"/>
      <w:b/>
      <w:bCs/>
      <w:color w:val="CC3300"/>
      <w:kern w:val="0"/>
      <w:sz w:val="24"/>
      <w:szCs w:val="24"/>
    </w:rPr>
  </w:style>
  <w:style w:type="character" w:customStyle="1" w:styleId="Charfff2">
    <w:name w:val="正文样式 Char"/>
    <w:link w:val="affffffffffffffffffff8"/>
    <w:rPr>
      <w:rFonts w:ascii="Arial" w:eastAsia="黑体" w:hAnsi="Arial"/>
      <w:b/>
      <w:bCs/>
      <w:snapToGrid w:val="0"/>
      <w:sz w:val="24"/>
      <w:szCs w:val="24"/>
    </w:rPr>
  </w:style>
  <w:style w:type="paragraph" w:customStyle="1" w:styleId="affffffffffffffffffff8">
    <w:name w:val="正文样式"/>
    <w:basedOn w:val="a8"/>
    <w:link w:val="Charfff2"/>
    <w:qFormat/>
    <w:pPr>
      <w:snapToGrid w:val="0"/>
      <w:spacing w:afterLines="30" w:line="360" w:lineRule="auto"/>
      <w:ind w:firstLineChars="200" w:firstLine="200"/>
    </w:pPr>
    <w:rPr>
      <w:rFonts w:ascii="Arial" w:eastAsia="黑体" w:hAnsi="Arial"/>
      <w:b/>
      <w:bCs/>
      <w:snapToGrid w:val="0"/>
      <w:sz w:val="24"/>
      <w:szCs w:val="24"/>
    </w:rPr>
  </w:style>
  <w:style w:type="paragraph" w:customStyle="1" w:styleId="1fff5">
    <w:name w:val="称呼1"/>
    <w:basedOn w:val="a8"/>
    <w:next w:val="a8"/>
    <w:qFormat/>
    <w:pPr>
      <w:autoSpaceDE w:val="0"/>
      <w:autoSpaceDN w:val="0"/>
      <w:adjustRightInd w:val="0"/>
      <w:spacing w:line="312" w:lineRule="atLeast"/>
      <w:textAlignment w:val="baseline"/>
    </w:pPr>
    <w:rPr>
      <w:rFonts w:ascii="Arial" w:eastAsia="Times New Roman" w:hAnsi="Arial" w:cs="Times New Roman"/>
      <w:spacing w:val="20"/>
      <w:kern w:val="0"/>
      <w:sz w:val="28"/>
      <w:szCs w:val="20"/>
    </w:rPr>
  </w:style>
  <w:style w:type="character" w:customStyle="1" w:styleId="affffffffffffffffffff9">
    <w:name w:val="样式 四号"/>
    <w:rPr>
      <w:rFonts w:ascii="Arial" w:eastAsia="黑体" w:hAnsi="Arial"/>
      <w:b/>
      <w:bCs/>
      <w:snapToGrid w:val="0"/>
      <w:kern w:val="2"/>
      <w:sz w:val="28"/>
      <w:szCs w:val="24"/>
      <w:lang w:val="en-US" w:eastAsia="zh-CN" w:bidi="ar-SA"/>
    </w:rPr>
  </w:style>
  <w:style w:type="paragraph" w:customStyle="1" w:styleId="affffffffffffffffffffa">
    <w:name w:val="英文图题"/>
    <w:basedOn w:val="a8"/>
    <w:next w:val="a8"/>
    <w:qFormat/>
    <w:pPr>
      <w:autoSpaceDE w:val="0"/>
      <w:autoSpaceDN w:val="0"/>
      <w:adjustRightInd w:val="0"/>
      <w:jc w:val="left"/>
    </w:pPr>
    <w:rPr>
      <w:rFonts w:ascii="宋体" w:eastAsia="宋体" w:hAnsi="Times New Roman" w:cs="Times New Roman"/>
      <w:kern w:val="0"/>
      <w:sz w:val="24"/>
      <w:szCs w:val="24"/>
    </w:rPr>
  </w:style>
  <w:style w:type="paragraph" w:customStyle="1" w:styleId="affffffffffffffffffffb">
    <w:name w:val="佛表"/>
    <w:basedOn w:val="afffe"/>
    <w:qFormat/>
    <w:pPr>
      <w:spacing w:line="240" w:lineRule="auto"/>
    </w:pPr>
    <w:rPr>
      <w:rFonts w:ascii="Times New Roman" w:hint="default"/>
      <w:position w:val="2"/>
      <w:sz w:val="21"/>
      <w:szCs w:val="24"/>
    </w:rPr>
  </w:style>
  <w:style w:type="paragraph" w:customStyle="1" w:styleId="ParaCharCharChar1CharCharCharChar">
    <w:name w:val="默认段落字体 Para Char Char Char1 Char Char Char Char"/>
    <w:basedOn w:val="a8"/>
    <w:qFormat/>
    <w:rPr>
      <w:rFonts w:ascii="Times New Roman" w:eastAsia="宋体" w:hAnsi="Times New Roman" w:cs="Times New Roman"/>
      <w:sz w:val="24"/>
      <w:szCs w:val="24"/>
    </w:rPr>
  </w:style>
  <w:style w:type="character" w:customStyle="1" w:styleId="Charfff3">
    <w:name w:val="报告正文 Char"/>
    <w:rPr>
      <w:rFonts w:ascii="宋体" w:eastAsia="宋体"/>
      <w:kern w:val="2"/>
      <w:sz w:val="24"/>
      <w:lang w:val="en-US" w:eastAsia="zh-CN" w:bidi="ar-SA"/>
    </w:rPr>
  </w:style>
  <w:style w:type="character" w:customStyle="1" w:styleId="CharChar6">
    <w:name w:val="Char Char6"/>
    <w:rPr>
      <w:rFonts w:ascii="Arial" w:eastAsia="黑体" w:hAnsi="Arial"/>
      <w:b/>
      <w:bCs/>
      <w:kern w:val="2"/>
      <w:sz w:val="32"/>
      <w:szCs w:val="32"/>
      <w:lang w:val="en-US" w:eastAsia="zh-CN" w:bidi="ar-SA"/>
    </w:rPr>
  </w:style>
  <w:style w:type="paragraph" w:customStyle="1" w:styleId="affffffffffffffffffffc">
    <w:name w:val="港口 标题三"/>
    <w:basedOn w:val="31"/>
    <w:qFormat/>
    <w:pPr>
      <w:spacing w:beforeLines="100" w:afterLines="100" w:line="240" w:lineRule="auto"/>
    </w:pPr>
    <w:rPr>
      <w:rFonts w:ascii="Times New Roman" w:eastAsia="宋体" w:hAnsi="Times New Roman" w:cs="Times New Roman"/>
      <w:kern w:val="4"/>
      <w:sz w:val="24"/>
    </w:rPr>
  </w:style>
  <w:style w:type="paragraph" w:customStyle="1" w:styleId="affffffffffffffffffffd">
    <w:name w:val="港口 正文"/>
    <w:basedOn w:val="a8"/>
    <w:link w:val="Charfff4"/>
    <w:qFormat/>
    <w:pPr>
      <w:spacing w:beforeLines="50" w:afterLines="50" w:line="360" w:lineRule="auto"/>
      <w:ind w:firstLineChars="200" w:firstLine="200"/>
    </w:pPr>
    <w:rPr>
      <w:rFonts w:ascii="Times New Roman" w:eastAsia="宋体" w:hAnsi="Times New Roman" w:cs="Times New Roman"/>
      <w:sz w:val="24"/>
      <w:szCs w:val="24"/>
    </w:rPr>
  </w:style>
  <w:style w:type="character" w:customStyle="1" w:styleId="Charfff4">
    <w:name w:val="港口 正文 Char"/>
    <w:link w:val="affffffffffffffffffffd"/>
    <w:rPr>
      <w:rFonts w:ascii="Times New Roman" w:eastAsia="宋体" w:hAnsi="Times New Roman" w:cs="Times New Roman"/>
      <w:sz w:val="24"/>
      <w:szCs w:val="24"/>
    </w:rPr>
  </w:style>
  <w:style w:type="paragraph" w:customStyle="1" w:styleId="affffffffffffffffffffe">
    <w:name w:val="港口 表"/>
    <w:basedOn w:val="a8"/>
    <w:qFormat/>
    <w:pPr>
      <w:spacing w:beforeLines="50" w:afterLines="50"/>
      <w:jc w:val="center"/>
    </w:pPr>
    <w:rPr>
      <w:rFonts w:ascii="Times New Roman" w:eastAsia="宋体" w:hAnsi="Times New Roman" w:cs="Times New Roman"/>
      <w:szCs w:val="21"/>
    </w:rPr>
  </w:style>
  <w:style w:type="paragraph" w:customStyle="1" w:styleId="afffffffffffffffffffff">
    <w:name w:val="港口 小标题"/>
    <w:basedOn w:val="a8"/>
    <w:link w:val="Charfff5"/>
    <w:qFormat/>
    <w:pPr>
      <w:spacing w:line="360" w:lineRule="auto"/>
      <w:ind w:firstLine="480"/>
    </w:pPr>
    <w:rPr>
      <w:rFonts w:ascii="Times New Roman" w:eastAsia="宋体" w:hAnsi="Times New Roman" w:cs="Times New Roman"/>
      <w:b/>
      <w:sz w:val="24"/>
      <w:szCs w:val="24"/>
    </w:rPr>
  </w:style>
  <w:style w:type="character" w:customStyle="1" w:styleId="Charfff5">
    <w:name w:val="港口 小标题 Char"/>
    <w:link w:val="afffffffffffffffffffff"/>
    <w:rPr>
      <w:rFonts w:ascii="Times New Roman" w:eastAsia="宋体" w:hAnsi="Times New Roman" w:cs="Times New Roman"/>
      <w:b/>
      <w:sz w:val="24"/>
      <w:szCs w:val="24"/>
    </w:rPr>
  </w:style>
  <w:style w:type="paragraph" w:customStyle="1" w:styleId="0-CharChar">
    <w:name w:val="0-正文 Char Char"/>
    <w:basedOn w:val="a8"/>
    <w:link w:val="0-CharCharChar"/>
    <w:pPr>
      <w:spacing w:line="312" w:lineRule="auto"/>
      <w:ind w:firstLineChars="200" w:firstLine="200"/>
    </w:pPr>
    <w:rPr>
      <w:rFonts w:ascii="Times New Roman" w:eastAsia="宋体" w:hAnsi="Times New Roman" w:cs="Times New Roman"/>
      <w:spacing w:val="4"/>
      <w:sz w:val="28"/>
      <w:szCs w:val="28"/>
    </w:rPr>
  </w:style>
  <w:style w:type="character" w:customStyle="1" w:styleId="0-CharCharChar">
    <w:name w:val="0-正文 Char Char Char"/>
    <w:link w:val="0-CharChar"/>
    <w:rPr>
      <w:rFonts w:ascii="Times New Roman" w:eastAsia="宋体" w:hAnsi="Times New Roman" w:cs="Times New Roman"/>
      <w:spacing w:val="4"/>
      <w:sz w:val="28"/>
      <w:szCs w:val="28"/>
    </w:rPr>
  </w:style>
  <w:style w:type="paragraph" w:customStyle="1" w:styleId="CharCharCharCharCharCharCharCharChar1CharCharChar1CharCharCharCharCharCharChar">
    <w:name w:val="Char Char Char Char Char Char Char Char Char1 Char Char Char1 Char Char Char Char Char Char Char"/>
    <w:basedOn w:val="a8"/>
    <w:qFormat/>
    <w:pPr>
      <w:spacing w:line="360" w:lineRule="auto"/>
      <w:ind w:firstLineChars="200" w:firstLine="200"/>
    </w:pPr>
    <w:rPr>
      <w:rFonts w:ascii="宋体" w:eastAsia="宋体" w:hAnsi="宋体" w:cs="宋体"/>
      <w:sz w:val="24"/>
      <w:szCs w:val="24"/>
    </w:rPr>
  </w:style>
  <w:style w:type="paragraph" w:customStyle="1" w:styleId="a7">
    <w:name w:val="正文表标题"/>
    <w:next w:val="affffffffffb"/>
    <w:qFormat/>
    <w:pPr>
      <w:numPr>
        <w:numId w:val="17"/>
      </w:numPr>
      <w:jc w:val="center"/>
    </w:pPr>
    <w:rPr>
      <w:rFonts w:ascii="黑体" w:eastAsia="黑体" w:hAnsi="Times New Roman" w:cs="Times New Roman"/>
      <w:sz w:val="21"/>
    </w:rPr>
  </w:style>
  <w:style w:type="paragraph" w:customStyle="1" w:styleId="afffffffffffffffffffff0">
    <w:name w:val="图表脚注"/>
    <w:next w:val="affffffffffb"/>
    <w:qFormat/>
    <w:pPr>
      <w:ind w:leftChars="200" w:left="300" w:hangingChars="100" w:hanging="100"/>
      <w:jc w:val="both"/>
    </w:pPr>
    <w:rPr>
      <w:rFonts w:ascii="宋体" w:eastAsia="宋体" w:hAnsi="Times New Roman" w:cs="Times New Roman"/>
      <w:sz w:val="18"/>
    </w:rPr>
  </w:style>
  <w:style w:type="character" w:customStyle="1" w:styleId="CharCharCharCharCharCharCharChar1">
    <w:name w:val="文本条款 Char Char Char Char Char Char Char Char1"/>
    <w:rPr>
      <w:rFonts w:ascii="Arial" w:eastAsia="仿宋_GB2312" w:hAnsi="Arial"/>
      <w:b/>
      <w:bCs/>
      <w:kern w:val="2"/>
      <w:sz w:val="28"/>
      <w:szCs w:val="28"/>
      <w:lang w:val="en-US" w:eastAsia="zh-CN" w:bidi="ar-SA"/>
    </w:rPr>
  </w:style>
  <w:style w:type="paragraph" w:customStyle="1" w:styleId="a4">
    <w:name w:val="列项·"/>
    <w:qFormat/>
    <w:pPr>
      <w:numPr>
        <w:numId w:val="18"/>
      </w:numPr>
      <w:tabs>
        <w:tab w:val="clear" w:pos="1140"/>
        <w:tab w:val="left" w:pos="840"/>
      </w:tabs>
      <w:ind w:leftChars="200" w:left="840" w:hangingChars="200" w:hanging="420"/>
      <w:jc w:val="both"/>
    </w:pPr>
    <w:rPr>
      <w:rFonts w:ascii="宋体" w:eastAsia="宋体" w:hAnsi="Times New Roman" w:cs="Times New Roman"/>
      <w:sz w:val="21"/>
    </w:rPr>
  </w:style>
  <w:style w:type="paragraph" w:customStyle="1" w:styleId="afffffffffffffffffffff1">
    <w:name w:val="图表名称"/>
    <w:basedOn w:val="af2"/>
    <w:next w:val="af2"/>
    <w:qFormat/>
    <w:pPr>
      <w:widowControl w:val="0"/>
      <w:spacing w:line="240" w:lineRule="auto"/>
      <w:ind w:firstLineChars="0" w:firstLine="0"/>
      <w:jc w:val="center"/>
    </w:pPr>
    <w:rPr>
      <w:b/>
      <w:kern w:val="2"/>
      <w:szCs w:val="24"/>
    </w:rPr>
  </w:style>
  <w:style w:type="paragraph" w:customStyle="1" w:styleId="afffffffffffffffffffff2">
    <w:name w:val="表格五中"/>
    <w:qFormat/>
    <w:pPr>
      <w:adjustRightInd w:val="0"/>
      <w:snapToGrid w:val="0"/>
      <w:spacing w:line="240" w:lineRule="atLeast"/>
      <w:jc w:val="center"/>
    </w:pPr>
    <w:rPr>
      <w:rFonts w:ascii="Times New Roman" w:eastAsia="宋体" w:hAnsi="Times New Roman" w:cs="Times New Roman"/>
      <w:sz w:val="21"/>
    </w:rPr>
  </w:style>
  <w:style w:type="paragraph" w:customStyle="1" w:styleId="afffffffffffffffffffff3">
    <w:name w:val="附表"/>
    <w:basedOn w:val="a8"/>
    <w:next w:val="a8"/>
    <w:qFormat/>
    <w:pPr>
      <w:tabs>
        <w:tab w:val="left" w:pos="-120"/>
      </w:tabs>
      <w:overflowPunct w:val="0"/>
      <w:topLinePunct/>
      <w:autoSpaceDE w:val="0"/>
      <w:adjustRightInd w:val="0"/>
      <w:snapToGrid w:val="0"/>
      <w:spacing w:after="50" w:line="312" w:lineRule="auto"/>
      <w:jc w:val="center"/>
      <w:textAlignment w:val="baseline"/>
    </w:pPr>
    <w:rPr>
      <w:rFonts w:ascii="Times New Roman" w:eastAsia="宋体" w:hAnsi="Times New Roman" w:cs="Times New Roman"/>
      <w:b/>
      <w:spacing w:val="16"/>
      <w:kern w:val="0"/>
      <w:sz w:val="24"/>
      <w:szCs w:val="20"/>
    </w:rPr>
  </w:style>
  <w:style w:type="paragraph" w:customStyle="1" w:styleId="afffffffffffffffffffff4">
    <w:name w:val="名录"/>
    <w:basedOn w:val="a8"/>
    <w:qFormat/>
    <w:pPr>
      <w:snapToGrid w:val="0"/>
      <w:ind w:leftChars="-50" w:left="-120" w:rightChars="-50" w:right="-120"/>
      <w:jc w:val="center"/>
    </w:pPr>
    <w:rPr>
      <w:rFonts w:ascii="Times New Roman" w:eastAsia="宋体" w:hAnsi="Times New Roman" w:cs="Arial Unicode MS"/>
      <w:i/>
      <w:iCs/>
      <w:color w:val="000000"/>
      <w:spacing w:val="20"/>
      <w:szCs w:val="18"/>
    </w:rPr>
  </w:style>
  <w:style w:type="paragraph" w:customStyle="1" w:styleId="afffffffffffffffffffff5">
    <w:name w:val="附录"/>
    <w:basedOn w:val="a8"/>
    <w:qFormat/>
    <w:pPr>
      <w:adjustRightInd w:val="0"/>
      <w:snapToGrid w:val="0"/>
      <w:spacing w:before="240" w:line="312" w:lineRule="auto"/>
    </w:pPr>
    <w:rPr>
      <w:rFonts w:ascii="Times New Roman" w:eastAsia="宋体" w:hAnsi="Times New Roman" w:cs="Times New Roman"/>
      <w:b/>
      <w:bCs/>
      <w:sz w:val="32"/>
      <w:szCs w:val="32"/>
    </w:rPr>
  </w:style>
  <w:style w:type="paragraph" w:customStyle="1" w:styleId="afffffffffffffffffffff6">
    <w:name w:val="无缩正文"/>
    <w:basedOn w:val="a8"/>
    <w:qFormat/>
    <w:pPr>
      <w:tabs>
        <w:tab w:val="left" w:pos="-120"/>
      </w:tabs>
      <w:spacing w:before="60" w:line="310" w:lineRule="atLeast"/>
      <w:jc w:val="center"/>
    </w:pPr>
    <w:rPr>
      <w:rFonts w:ascii="Times New Roman" w:eastAsia="宋体" w:hAnsi="Times New Roman" w:cs="Times New Roman"/>
      <w:spacing w:val="20"/>
      <w:sz w:val="24"/>
      <w:szCs w:val="20"/>
    </w:rPr>
  </w:style>
  <w:style w:type="paragraph" w:customStyle="1" w:styleId="afffffffffffffffffffff7">
    <w:name w:val="参考书"/>
    <w:basedOn w:val="a8"/>
    <w:qFormat/>
    <w:pPr>
      <w:tabs>
        <w:tab w:val="left" w:pos="980"/>
        <w:tab w:val="left" w:pos="1200"/>
      </w:tabs>
      <w:adjustRightInd w:val="0"/>
      <w:spacing w:before="60" w:after="60" w:line="264" w:lineRule="auto"/>
      <w:ind w:left="1200" w:hanging="720"/>
      <w:jc w:val="left"/>
      <w:textAlignment w:val="baseline"/>
    </w:pPr>
    <w:rPr>
      <w:rFonts w:ascii="Times New Roman" w:eastAsia="宋体" w:hAnsi="Times New Roman" w:cs="Arial Unicode MS"/>
      <w:spacing w:val="8"/>
      <w:kern w:val="0"/>
      <w:sz w:val="24"/>
      <w:szCs w:val="20"/>
    </w:rPr>
  </w:style>
  <w:style w:type="paragraph" w:customStyle="1" w:styleId="77">
    <w:name w:val="7"/>
    <w:basedOn w:val="a8"/>
    <w:next w:val="a9"/>
    <w:qFormat/>
    <w:pPr>
      <w:ind w:firstLineChars="200" w:firstLine="420"/>
    </w:pPr>
    <w:rPr>
      <w:rFonts w:ascii="Times New Roman" w:eastAsia="宋体" w:hAnsi="Times New Roman" w:cs="Times New Roman"/>
      <w:sz w:val="24"/>
      <w:szCs w:val="24"/>
    </w:rPr>
  </w:style>
  <w:style w:type="paragraph" w:customStyle="1" w:styleId="95">
    <w:name w:val="9"/>
    <w:basedOn w:val="a8"/>
    <w:next w:val="af3"/>
    <w:qFormat/>
    <w:rPr>
      <w:rFonts w:ascii="Times New Roman" w:eastAsia="宋体" w:hAnsi="Times New Roman" w:cs="Times New Roman"/>
      <w:sz w:val="24"/>
      <w:szCs w:val="24"/>
    </w:rPr>
  </w:style>
  <w:style w:type="paragraph" w:customStyle="1" w:styleId="86">
    <w:name w:val="8"/>
    <w:basedOn w:val="a8"/>
    <w:next w:val="af3"/>
    <w:qFormat/>
    <w:rPr>
      <w:rFonts w:ascii="Times New Roman" w:eastAsia="宋体" w:hAnsi="Times New Roman" w:cs="Times New Roman"/>
      <w:sz w:val="24"/>
      <w:szCs w:val="24"/>
    </w:rPr>
  </w:style>
  <w:style w:type="paragraph" w:customStyle="1" w:styleId="152">
    <w:name w:val="样式 小四 行距: 1.5 倍行距 首行缩进:  2 字符"/>
    <w:basedOn w:val="a8"/>
    <w:qFormat/>
    <w:pPr>
      <w:numPr>
        <w:numId w:val="19"/>
      </w:numPr>
      <w:tabs>
        <w:tab w:val="clear" w:pos="1967"/>
      </w:tabs>
      <w:adjustRightInd w:val="0"/>
      <w:spacing w:before="120" w:line="360" w:lineRule="auto"/>
      <w:ind w:left="0" w:firstLineChars="200" w:firstLine="480"/>
      <w:jc w:val="left"/>
      <w:textAlignment w:val="baseline"/>
    </w:pPr>
    <w:rPr>
      <w:rFonts w:ascii="Times New Roman" w:eastAsia="宋体" w:hAnsi="Times New Roman" w:cs="宋体"/>
      <w:sz w:val="24"/>
      <w:szCs w:val="20"/>
    </w:rPr>
  </w:style>
  <w:style w:type="paragraph" w:customStyle="1" w:styleId="421">
    <w:name w:val="样式 标题 4 + 首行缩进:  2 字符"/>
    <w:basedOn w:val="41"/>
    <w:qFormat/>
    <w:pPr>
      <w:tabs>
        <w:tab w:val="left" w:pos="945"/>
        <w:tab w:val="left" w:pos="1680"/>
      </w:tabs>
      <w:adjustRightInd w:val="0"/>
      <w:spacing w:line="377" w:lineRule="auto"/>
      <w:ind w:left="1984" w:hanging="2089"/>
      <w:jc w:val="left"/>
      <w:textAlignment w:val="baseline"/>
    </w:pPr>
    <w:rPr>
      <w:rFonts w:ascii="Arial" w:eastAsia="黑体" w:hAnsi="Arial" w:cs="宋体"/>
      <w:szCs w:val="20"/>
    </w:rPr>
  </w:style>
  <w:style w:type="paragraph" w:customStyle="1" w:styleId="4f0">
    <w:name w:val="样式 标题 4 +"/>
    <w:basedOn w:val="41"/>
    <w:qFormat/>
    <w:pPr>
      <w:tabs>
        <w:tab w:val="left" w:pos="1680"/>
      </w:tabs>
      <w:adjustRightInd w:val="0"/>
      <w:snapToGrid w:val="0"/>
      <w:spacing w:before="120" w:after="120" w:line="360" w:lineRule="auto"/>
      <w:ind w:left="1680" w:hanging="420"/>
    </w:pPr>
    <w:rPr>
      <w:rFonts w:ascii="Arial" w:eastAsia="黑体" w:hAnsi="Arial" w:cs="Times New Roman"/>
      <w:kern w:val="0"/>
    </w:rPr>
  </w:style>
  <w:style w:type="paragraph" w:customStyle="1" w:styleId="10">
    <w:name w:val="10"/>
    <w:basedOn w:val="a8"/>
    <w:next w:val="37"/>
    <w:pPr>
      <w:numPr>
        <w:numId w:val="20"/>
      </w:numPr>
      <w:tabs>
        <w:tab w:val="clear" w:pos="425"/>
      </w:tabs>
      <w:spacing w:line="360" w:lineRule="auto"/>
      <w:ind w:left="0" w:firstLine="0"/>
    </w:pPr>
    <w:rPr>
      <w:rFonts w:ascii="Times New Roman" w:eastAsia="宋体" w:hAnsi="Times New Roman" w:cs="Times New Roman"/>
      <w:color w:val="FF0000"/>
      <w:sz w:val="24"/>
      <w:szCs w:val="24"/>
    </w:rPr>
  </w:style>
  <w:style w:type="paragraph" w:customStyle="1" w:styleId="afffffffffffffffffffff8">
    <w:name w:val="表内小四左"/>
    <w:basedOn w:val="affffffff"/>
    <w:qFormat/>
    <w:pPr>
      <w:jc w:val="both"/>
    </w:pPr>
  </w:style>
  <w:style w:type="paragraph" w:customStyle="1" w:styleId="afffffffffffffffffffff9">
    <w:name w:val="生物类名"/>
    <w:basedOn w:val="a8"/>
    <w:qFormat/>
    <w:pPr>
      <w:tabs>
        <w:tab w:val="left" w:pos="-120"/>
      </w:tabs>
      <w:spacing w:line="310" w:lineRule="atLeast"/>
      <w:jc w:val="left"/>
    </w:pPr>
    <w:rPr>
      <w:rFonts w:ascii="Times New Roman" w:eastAsia="宋体" w:hAnsi="Times New Roman" w:cs="Times New Roman"/>
      <w:b/>
      <w:snapToGrid w:val="0"/>
      <w:spacing w:val="8"/>
      <w:kern w:val="0"/>
      <w:sz w:val="24"/>
      <w:szCs w:val="20"/>
    </w:rPr>
  </w:style>
  <w:style w:type="paragraph" w:customStyle="1" w:styleId="afffffffffffffffffffffa">
    <w:name w:val="文献"/>
    <w:basedOn w:val="affc"/>
    <w:qFormat/>
    <w:pPr>
      <w:tabs>
        <w:tab w:val="left" w:pos="420"/>
        <w:tab w:val="left" w:pos="1140"/>
      </w:tabs>
      <w:snapToGrid w:val="0"/>
      <w:spacing w:beforeLines="30" w:line="288" w:lineRule="auto"/>
      <w:ind w:left="737" w:hangingChars="200" w:hanging="317"/>
    </w:pPr>
    <w:rPr>
      <w:rFonts w:ascii="Times New Roman" w:hAnsi="Times New Roman"/>
      <w:spacing w:val="10"/>
    </w:rPr>
  </w:style>
  <w:style w:type="paragraph" w:customStyle="1" w:styleId="afffffffffffffffffffffb">
    <w:name w:val="图名称"/>
    <w:basedOn w:val="a8"/>
    <w:qFormat/>
    <w:pPr>
      <w:tabs>
        <w:tab w:val="left" w:pos="2600"/>
        <w:tab w:val="center" w:pos="6622"/>
      </w:tabs>
      <w:adjustRightInd w:val="0"/>
      <w:snapToGrid w:val="0"/>
      <w:spacing w:beforeLines="50" w:afterLines="50" w:line="360" w:lineRule="auto"/>
      <w:jc w:val="center"/>
    </w:pPr>
    <w:rPr>
      <w:rFonts w:ascii="Times New Roman" w:eastAsia="宋体" w:hAnsi="Times New Roman" w:cs="Times New Roman"/>
      <w:b/>
      <w:bCs/>
      <w:color w:val="000000"/>
      <w:sz w:val="24"/>
      <w:szCs w:val="24"/>
    </w:rPr>
  </w:style>
  <w:style w:type="paragraph" w:customStyle="1" w:styleId="1fff6">
    <w:name w:val="书名1"/>
    <w:basedOn w:val="a8"/>
    <w:qFormat/>
    <w:pPr>
      <w:tabs>
        <w:tab w:val="left" w:pos="-120"/>
      </w:tabs>
      <w:adjustRightInd w:val="0"/>
      <w:spacing w:line="288" w:lineRule="auto"/>
      <w:jc w:val="center"/>
      <w:textAlignment w:val="baseline"/>
    </w:pPr>
    <w:rPr>
      <w:rFonts w:ascii="Times New Roman" w:eastAsia="宋体" w:hAnsi="Times New Roman" w:cs="Times New Roman"/>
      <w:spacing w:val="20"/>
      <w:kern w:val="0"/>
      <w:sz w:val="32"/>
      <w:szCs w:val="20"/>
    </w:rPr>
  </w:style>
  <w:style w:type="paragraph" w:customStyle="1" w:styleId="afffffffffffffffffffffc">
    <w:name w:val="图号"/>
    <w:basedOn w:val="af2"/>
    <w:qFormat/>
    <w:pPr>
      <w:widowControl w:val="0"/>
      <w:tabs>
        <w:tab w:val="left" w:pos="-120"/>
      </w:tabs>
      <w:spacing w:after="0" w:line="288" w:lineRule="auto"/>
    </w:pPr>
    <w:rPr>
      <w:b/>
      <w:bCs/>
      <w:spacing w:val="16"/>
      <w:kern w:val="2"/>
    </w:rPr>
  </w:style>
  <w:style w:type="paragraph" w:customStyle="1" w:styleId="TK">
    <w:name w:val="TK"/>
    <w:basedOn w:val="a8"/>
    <w:qFormat/>
    <w:pPr>
      <w:adjustRightInd w:val="0"/>
      <w:spacing w:before="40" w:after="40"/>
      <w:jc w:val="center"/>
      <w:textAlignment w:val="baseline"/>
    </w:pPr>
    <w:rPr>
      <w:rFonts w:ascii="Times New Roman" w:eastAsia="宋体" w:hAnsi="Times New Roman" w:cs="Times New Roman"/>
      <w:kern w:val="0"/>
      <w:szCs w:val="20"/>
    </w:rPr>
  </w:style>
  <w:style w:type="paragraph" w:customStyle="1" w:styleId="afffffffffffffffffffffd">
    <w:name w:val="站号"/>
    <w:basedOn w:val="a8"/>
    <w:qFormat/>
    <w:pPr>
      <w:adjustRightInd w:val="0"/>
      <w:snapToGrid w:val="0"/>
      <w:spacing w:beforeLines="50" w:line="240" w:lineRule="atLeast"/>
      <w:jc w:val="center"/>
    </w:pPr>
    <w:rPr>
      <w:rFonts w:ascii="Times New Roman" w:eastAsia="宋体" w:hAnsi="Times New Roman" w:cs="Times New Roman"/>
      <w:sz w:val="24"/>
      <w:szCs w:val="20"/>
    </w:rPr>
  </w:style>
  <w:style w:type="paragraph" w:customStyle="1" w:styleId="afffffffffffffffffffffe">
    <w:name w:val="生物拉丁文类名"/>
    <w:basedOn w:val="a8"/>
    <w:qFormat/>
    <w:pPr>
      <w:tabs>
        <w:tab w:val="left" w:pos="-120"/>
      </w:tabs>
      <w:spacing w:before="60" w:line="310" w:lineRule="atLeast"/>
      <w:jc w:val="left"/>
    </w:pPr>
    <w:rPr>
      <w:rFonts w:ascii="Times New Roman" w:eastAsia="宋体" w:hAnsi="Times New Roman" w:cs="Times New Roman"/>
      <w:b/>
      <w:i/>
      <w:spacing w:val="20"/>
      <w:sz w:val="24"/>
      <w:szCs w:val="20"/>
    </w:rPr>
  </w:style>
  <w:style w:type="paragraph" w:customStyle="1" w:styleId="-b">
    <w:name w:val="表注-西江"/>
    <w:basedOn w:val="affffffff1"/>
    <w:qFormat/>
    <w:pPr>
      <w:tabs>
        <w:tab w:val="clear" w:pos="0"/>
        <w:tab w:val="clear" w:pos="756"/>
        <w:tab w:val="clear" w:pos="945"/>
        <w:tab w:val="left" w:pos="-120"/>
      </w:tabs>
      <w:overflowPunct w:val="0"/>
      <w:topLinePunct/>
      <w:autoSpaceDE w:val="0"/>
      <w:adjustRightInd w:val="0"/>
      <w:snapToGrid w:val="0"/>
      <w:spacing w:before="120" w:after="120" w:line="240" w:lineRule="atLeast"/>
      <w:jc w:val="both"/>
      <w:textAlignment w:val="baseline"/>
    </w:pPr>
    <w:rPr>
      <w:rFonts w:ascii="Times New Roman"/>
      <w:spacing w:val="16"/>
      <w:kern w:val="0"/>
      <w:sz w:val="21"/>
      <w:szCs w:val="21"/>
    </w:rPr>
  </w:style>
  <w:style w:type="paragraph" w:customStyle="1" w:styleId="103">
    <w:name w:val="样式10"/>
    <w:basedOn w:val="a8"/>
    <w:qFormat/>
    <w:pPr>
      <w:adjustRightInd w:val="0"/>
      <w:snapToGrid w:val="0"/>
      <w:spacing w:line="360" w:lineRule="auto"/>
      <w:ind w:firstLineChars="200" w:firstLine="560"/>
      <w:jc w:val="left"/>
      <w:textAlignment w:val="baseline"/>
    </w:pPr>
    <w:rPr>
      <w:rFonts w:ascii="Arial" w:eastAsia="宋体" w:hAnsi="Arial" w:cs="Arial Unicode MS"/>
      <w:color w:val="000000"/>
      <w:spacing w:val="16"/>
      <w:sz w:val="24"/>
      <w:szCs w:val="32"/>
    </w:rPr>
  </w:style>
  <w:style w:type="paragraph" w:customStyle="1" w:styleId="sq">
    <w:name w:val="框图sq"/>
    <w:basedOn w:val="a8"/>
    <w:qFormat/>
    <w:pPr>
      <w:adjustRightInd w:val="0"/>
      <w:spacing w:line="0" w:lineRule="atLeast"/>
      <w:textAlignment w:val="baseline"/>
    </w:pPr>
    <w:rPr>
      <w:rFonts w:ascii="宋体" w:eastAsia="宋体" w:hAnsi="Times New Roman" w:cs="Times New Roman"/>
      <w:kern w:val="0"/>
      <w:szCs w:val="20"/>
    </w:rPr>
  </w:style>
  <w:style w:type="paragraph" w:customStyle="1" w:styleId="affffffffffffffffffffff">
    <w:name w:val="单位"/>
    <w:basedOn w:val="a8"/>
    <w:qFormat/>
    <w:pPr>
      <w:adjustRightInd w:val="0"/>
      <w:snapToGrid w:val="0"/>
      <w:spacing w:before="50" w:line="312" w:lineRule="auto"/>
      <w:ind w:leftChars="100" w:left="100" w:rightChars="100" w:right="100"/>
      <w:jc w:val="center"/>
    </w:pPr>
    <w:rPr>
      <w:rFonts w:ascii="Times New Roman" w:eastAsia="宋体" w:hAnsi="Times New Roman" w:cs="Times New Roman"/>
      <w:szCs w:val="20"/>
    </w:rPr>
  </w:style>
  <w:style w:type="paragraph" w:customStyle="1" w:styleId="affffffffffffffffffffff0">
    <w:name w:val="表格式"/>
    <w:basedOn w:val="affffffff"/>
    <w:qFormat/>
    <w:pPr>
      <w:widowControl w:val="0"/>
      <w:tabs>
        <w:tab w:val="left" w:pos="760"/>
        <w:tab w:val="left" w:pos="5760"/>
      </w:tabs>
      <w:adjustRightInd/>
      <w:spacing w:before="50" w:line="240" w:lineRule="exact"/>
      <w:ind w:left="0"/>
    </w:pPr>
    <w:rPr>
      <w:szCs w:val="18"/>
    </w:rPr>
  </w:style>
  <w:style w:type="paragraph" w:customStyle="1" w:styleId="20320">
    <w:name w:val="样式 标题 2 + 左侧:  0.32 厘米 首行缩进:  0 厘米"/>
    <w:basedOn w:val="21"/>
    <w:qFormat/>
    <w:pPr>
      <w:widowControl/>
      <w:tabs>
        <w:tab w:val="left" w:pos="720"/>
        <w:tab w:val="left" w:pos="760"/>
      </w:tabs>
      <w:spacing w:before="0" w:after="0" w:line="312" w:lineRule="auto"/>
      <w:ind w:left="1264" w:hanging="413"/>
    </w:pPr>
    <w:rPr>
      <w:rFonts w:ascii="黑体" w:eastAsia="黑体" w:hAnsi="Times New Roman" w:cs="Times New Roman"/>
      <w:color w:val="000000"/>
      <w:spacing w:val="20"/>
      <w:kern w:val="0"/>
      <w:sz w:val="30"/>
      <w:szCs w:val="20"/>
    </w:rPr>
  </w:style>
  <w:style w:type="character" w:customStyle="1" w:styleId="Charfff6">
    <w:name w:val="表名称 Char"/>
    <w:rPr>
      <w:rFonts w:ascii="Arial" w:eastAsia="宋体" w:hAnsi="宋体"/>
      <w:b/>
      <w:bCs/>
      <w:snapToGrid w:val="0"/>
      <w:kern w:val="2"/>
      <w:sz w:val="24"/>
      <w:szCs w:val="24"/>
      <w:lang w:val="en-US" w:eastAsia="zh-CN" w:bidi="ar-SA"/>
    </w:rPr>
  </w:style>
  <w:style w:type="paragraph" w:customStyle="1" w:styleId="xl141">
    <w:name w:val="xl141"/>
    <w:basedOn w:val="a8"/>
    <w:qFormat/>
    <w:pPr>
      <w:widowControl/>
      <w:pBdr>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124">
    <w:name w:val="表1表2"/>
    <w:basedOn w:val="a8"/>
    <w:qFormat/>
    <w:pPr>
      <w:autoSpaceDE w:val="0"/>
      <w:autoSpaceDN w:val="0"/>
      <w:adjustRightInd w:val="0"/>
      <w:spacing w:line="360" w:lineRule="auto"/>
      <w:ind w:firstLineChars="200" w:firstLine="200"/>
      <w:jc w:val="center"/>
      <w:textAlignment w:val="center"/>
    </w:pPr>
    <w:rPr>
      <w:rFonts w:ascii="Times New Roman" w:eastAsia="仿宋体" w:hAnsi="Times New Roman" w:cs="Times New Roman"/>
      <w:kern w:val="0"/>
      <w:sz w:val="24"/>
      <w:szCs w:val="24"/>
    </w:rPr>
  </w:style>
  <w:style w:type="paragraph" w:customStyle="1" w:styleId="he">
    <w:name w:val="he"/>
    <w:basedOn w:val="a8"/>
    <w:next w:val="a8"/>
    <w:qFormat/>
    <w:pPr>
      <w:keepNext/>
      <w:keepLines/>
      <w:autoSpaceDE w:val="0"/>
      <w:autoSpaceDN w:val="0"/>
      <w:adjustRightInd w:val="0"/>
      <w:snapToGrid w:val="0"/>
      <w:spacing w:line="348" w:lineRule="auto"/>
      <w:textAlignment w:val="bottom"/>
    </w:pPr>
    <w:rPr>
      <w:rFonts w:ascii="Times New Roman" w:eastAsia="宋体" w:hAnsi="Times New Roman" w:cs="Times New Roman"/>
      <w:color w:val="000000"/>
      <w:spacing w:val="10"/>
      <w:kern w:val="0"/>
      <w:sz w:val="28"/>
      <w:szCs w:val="28"/>
    </w:rPr>
  </w:style>
  <w:style w:type="character" w:customStyle="1" w:styleId="style61">
    <w:name w:val="style61"/>
    <w:rPr>
      <w:rFonts w:ascii="Arial" w:eastAsia="黑体" w:hAnsi="Arial"/>
      <w:b/>
      <w:bCs/>
      <w:snapToGrid w:val="0"/>
      <w:kern w:val="2"/>
      <w:sz w:val="18"/>
      <w:szCs w:val="18"/>
      <w:lang w:val="en-US" w:eastAsia="zh-CN" w:bidi="ar-SA"/>
    </w:rPr>
  </w:style>
  <w:style w:type="paragraph" w:customStyle="1" w:styleId="CharCharCharCharCharCharChar0">
    <w:name w:val="样式 正文缩进正文（首行缩进两字）正文（首行缩进两字） Char Char Char Char Char Char Char..."/>
    <w:basedOn w:val="a9"/>
    <w:qFormat/>
    <w:pPr>
      <w:widowControl w:val="0"/>
      <w:tabs>
        <w:tab w:val="left" w:pos="3360"/>
      </w:tabs>
      <w:adjustRightInd w:val="0"/>
      <w:snapToGrid w:val="0"/>
      <w:spacing w:after="0"/>
      <w:ind w:firstLine="480"/>
      <w:textAlignment w:val="baseline"/>
    </w:pPr>
    <w:rPr>
      <w:rFonts w:ascii="Times New Roman" w:eastAsia="仿宋_GB2312" w:hAnsi="Times New Roman" w:cs="Times New Roman"/>
      <w:snapToGrid w:val="0"/>
      <w:kern w:val="0"/>
      <w:position w:val="2"/>
    </w:rPr>
  </w:style>
  <w:style w:type="paragraph" w:customStyle="1" w:styleId="218">
    <w:name w:val="样式 图表 + 首行缩进:  2 字符1"/>
    <w:basedOn w:val="a8"/>
    <w:qFormat/>
    <w:pPr>
      <w:adjustRightInd w:val="0"/>
      <w:snapToGrid w:val="0"/>
      <w:spacing w:beforeLines="20" w:afterLines="20"/>
      <w:ind w:leftChars="-50" w:left="-105" w:rightChars="-50" w:right="-105"/>
      <w:jc w:val="center"/>
    </w:pPr>
    <w:rPr>
      <w:rFonts w:ascii="Times New Roman" w:eastAsia="仿宋_GB2312" w:hAnsi="Times New Roman" w:cs="Times New Roman"/>
      <w:color w:val="000000"/>
      <w:szCs w:val="24"/>
    </w:rPr>
  </w:style>
  <w:style w:type="paragraph" w:customStyle="1" w:styleId="gb23127878150">
    <w:name w:val="gb2312787815"/>
    <w:basedOn w:val="a8"/>
    <w:qFormat/>
    <w:pPr>
      <w:widowControl/>
      <w:spacing w:before="156" w:after="156" w:line="360" w:lineRule="auto"/>
      <w:ind w:firstLine="630"/>
    </w:pPr>
    <w:rPr>
      <w:rFonts w:ascii="Arial" w:eastAsia="Arial Unicode MS" w:hAnsi="Arial" w:cs="Arial"/>
      <w:kern w:val="0"/>
      <w:sz w:val="24"/>
      <w:szCs w:val="24"/>
    </w:rPr>
  </w:style>
  <w:style w:type="paragraph" w:customStyle="1" w:styleId="affffffffffffffffffffff1">
    <w:name w:val="码头表"/>
    <w:basedOn w:val="affffffffffffffffffffb"/>
    <w:qFormat/>
    <w:pPr>
      <w:spacing w:line="312" w:lineRule="auto"/>
    </w:pPr>
    <w:rPr>
      <w:rFonts w:eastAsia="宋体" w:hAnsi="宋体"/>
      <w:color w:val="FF6600"/>
      <w:position w:val="0"/>
      <w:sz w:val="24"/>
      <w:szCs w:val="21"/>
    </w:rPr>
  </w:style>
  <w:style w:type="character" w:customStyle="1" w:styleId="CharChar5">
    <w:name w:val="首行缩进 Char Char"/>
    <w:rPr>
      <w:rFonts w:ascii="Arial" w:eastAsia="宋体" w:hAnsi="Arial"/>
      <w:b/>
      <w:bCs/>
      <w:snapToGrid w:val="0"/>
      <w:color w:val="000000"/>
      <w:kern w:val="2"/>
      <w:sz w:val="24"/>
      <w:szCs w:val="24"/>
      <w:lang w:val="en-US" w:eastAsia="zh-CN" w:bidi="ar-SA"/>
    </w:rPr>
  </w:style>
  <w:style w:type="character" w:customStyle="1" w:styleId="CharCharCharCharCharCharCharCharCharCharChar">
    <w:name w:val="图名称 Char Char Char Char Char Char Char Char Char Char Char"/>
    <w:rPr>
      <w:rFonts w:ascii="黑体" w:eastAsia="黑体" w:hAnsi="Arial"/>
      <w:b/>
      <w:bCs/>
      <w:snapToGrid w:val="0"/>
      <w:spacing w:val="16"/>
      <w:kern w:val="2"/>
      <w:sz w:val="28"/>
      <w:szCs w:val="28"/>
      <w:lang w:val="en-US" w:eastAsia="zh-CN" w:bidi="ar-SA"/>
    </w:rPr>
  </w:style>
  <w:style w:type="paragraph" w:customStyle="1" w:styleId="CharCharCharCharCharCharCharCharCharChar0">
    <w:name w:val="图名称 Char Char Char Char Char Char Char Char Char Char"/>
    <w:basedOn w:val="a8"/>
    <w:qFormat/>
    <w:pPr>
      <w:tabs>
        <w:tab w:val="left" w:pos="-120"/>
      </w:tabs>
      <w:spacing w:before="60" w:line="310" w:lineRule="atLeast"/>
      <w:jc w:val="center"/>
    </w:pPr>
    <w:rPr>
      <w:rFonts w:ascii="宋体" w:eastAsia="宋体" w:hAnsi="Times New Roman" w:cs="Times New Roman"/>
      <w:b/>
      <w:bCs/>
      <w:kern w:val="0"/>
      <w:sz w:val="20"/>
      <w:szCs w:val="20"/>
      <w:lang w:val="zh-CN"/>
    </w:rPr>
  </w:style>
  <w:style w:type="paragraph" w:customStyle="1" w:styleId="affffffffffffffffffffff2">
    <w:name w:val="三级无标题条"/>
    <w:basedOn w:val="a8"/>
    <w:qFormat/>
    <w:pPr>
      <w:tabs>
        <w:tab w:val="left" w:pos="360"/>
      </w:tabs>
    </w:pPr>
    <w:rPr>
      <w:rFonts w:ascii="Times New Roman" w:eastAsia="宋体" w:hAnsi="Times New Roman" w:cs="Times New Roman"/>
      <w:szCs w:val="24"/>
    </w:rPr>
  </w:style>
  <w:style w:type="paragraph" w:customStyle="1" w:styleId="affffffffffffffffffffff3">
    <w:name w:val="四级无标题条"/>
    <w:basedOn w:val="a8"/>
    <w:qFormat/>
    <w:pPr>
      <w:tabs>
        <w:tab w:val="left" w:pos="360"/>
      </w:tabs>
    </w:pPr>
    <w:rPr>
      <w:rFonts w:ascii="Times New Roman" w:eastAsia="宋体" w:hAnsi="Times New Roman" w:cs="Times New Roman"/>
      <w:szCs w:val="24"/>
    </w:rPr>
  </w:style>
  <w:style w:type="paragraph" w:customStyle="1" w:styleId="affffffffffffffffffffff4">
    <w:name w:val="五级无标题条"/>
    <w:basedOn w:val="a8"/>
    <w:qFormat/>
    <w:pPr>
      <w:tabs>
        <w:tab w:val="left" w:pos="360"/>
      </w:tabs>
    </w:pPr>
    <w:rPr>
      <w:rFonts w:ascii="Times New Roman" w:eastAsia="宋体" w:hAnsi="Times New Roman" w:cs="Times New Roman"/>
      <w:szCs w:val="24"/>
    </w:rPr>
  </w:style>
  <w:style w:type="paragraph" w:customStyle="1" w:styleId="affffffffffffffffffffff5">
    <w:name w:val="一级无标题条"/>
    <w:basedOn w:val="a8"/>
    <w:qFormat/>
    <w:pPr>
      <w:tabs>
        <w:tab w:val="left" w:pos="360"/>
      </w:tabs>
    </w:pPr>
    <w:rPr>
      <w:rFonts w:ascii="Times New Roman" w:eastAsia="宋体" w:hAnsi="Times New Roman" w:cs="Times New Roman"/>
      <w:szCs w:val="24"/>
    </w:rPr>
  </w:style>
  <w:style w:type="paragraph" w:customStyle="1" w:styleId="051">
    <w:name w:val="样式 表名称 + 居中 段前: 0.5 行"/>
    <w:basedOn w:val="affffffff1"/>
    <w:qFormat/>
    <w:pPr>
      <w:tabs>
        <w:tab w:val="clear" w:pos="756"/>
        <w:tab w:val="clear" w:pos="945"/>
      </w:tabs>
      <w:adjustRightInd w:val="0"/>
      <w:snapToGrid w:val="0"/>
      <w:spacing w:before="120" w:line="240" w:lineRule="auto"/>
    </w:pPr>
    <w:rPr>
      <w:rFonts w:cs="宋体"/>
      <w:b/>
      <w:color w:val="000000"/>
      <w:szCs w:val="20"/>
    </w:rPr>
  </w:style>
  <w:style w:type="paragraph" w:customStyle="1" w:styleId="22205">
    <w:name w:val="样式 样式 正文首行缩进 2 + 小四 首行缩进:  2 字符 + 加粗 首行缩进:  2 字符 段前: 0.5 行 段后..."/>
    <w:basedOn w:val="226"/>
    <w:qFormat/>
    <w:pPr>
      <w:spacing w:before="120" w:after="120"/>
      <w:ind w:firstLine="482"/>
    </w:pPr>
    <w:rPr>
      <w:rFonts w:cs="宋体"/>
      <w:b/>
      <w:bCs/>
    </w:rPr>
  </w:style>
  <w:style w:type="paragraph" w:customStyle="1" w:styleId="4f1">
    <w:name w:val="样式 样式4 + 字距调整小四"/>
    <w:basedOn w:val="a8"/>
    <w:qFormat/>
    <w:rPr>
      <w:rFonts w:ascii="Arial" w:eastAsia="楷体_GB2312" w:hAnsi="Arial" w:cs="Arial"/>
      <w:kern w:val="24"/>
      <w:sz w:val="24"/>
      <w:szCs w:val="24"/>
    </w:rPr>
  </w:style>
  <w:style w:type="paragraph" w:customStyle="1" w:styleId="affffffffffffffffffffff6">
    <w:name w:val="样式 注 + 自动设置"/>
    <w:basedOn w:val="affffffff4"/>
    <w:qFormat/>
    <w:pPr>
      <w:snapToGrid/>
      <w:spacing w:before="0" w:after="0" w:line="240" w:lineRule="auto"/>
      <w:ind w:firstLine="0"/>
    </w:pPr>
    <w:rPr>
      <w:sz w:val="21"/>
      <w:szCs w:val="20"/>
    </w:rPr>
  </w:style>
  <w:style w:type="paragraph" w:customStyle="1" w:styleId="1fff7">
    <w:name w:val="批注框文本1"/>
    <w:basedOn w:val="a8"/>
    <w:qFormat/>
    <w:rPr>
      <w:rFonts w:ascii="Times New Roman" w:eastAsia="宋体" w:hAnsi="Times New Roman" w:cs="Times New Roman"/>
      <w:sz w:val="18"/>
      <w:szCs w:val="18"/>
    </w:rPr>
  </w:style>
  <w:style w:type="paragraph" w:customStyle="1" w:styleId="affffffffffffffffffffff7">
    <w:name w:val="标题正文"/>
    <w:basedOn w:val="a8"/>
    <w:qFormat/>
    <w:pPr>
      <w:spacing w:line="360" w:lineRule="auto"/>
      <w:ind w:firstLineChars="200" w:firstLine="480"/>
    </w:pPr>
    <w:rPr>
      <w:rFonts w:ascii="Times New Roman" w:eastAsia="仿宋_GB2312" w:hAnsi="Times New Roman" w:cs="Times New Roman"/>
      <w:sz w:val="24"/>
      <w:szCs w:val="20"/>
    </w:rPr>
  </w:style>
  <w:style w:type="paragraph" w:customStyle="1" w:styleId="3ff">
    <w:name w:val="表格3"/>
    <w:basedOn w:val="a8"/>
    <w:qFormat/>
    <w:pPr>
      <w:spacing w:line="280" w:lineRule="exact"/>
      <w:ind w:left="57" w:right="57"/>
    </w:pPr>
    <w:rPr>
      <w:rFonts w:ascii="Times New Roman" w:eastAsia="宋体" w:hAnsi="Times New Roman" w:cs="Times New Roman"/>
      <w:szCs w:val="20"/>
    </w:rPr>
  </w:style>
  <w:style w:type="paragraph" w:customStyle="1" w:styleId="affffffffffffffffffffff8">
    <w:name w:val="大表内容"/>
    <w:qFormat/>
    <w:pPr>
      <w:snapToGrid w:val="0"/>
      <w:jc w:val="center"/>
    </w:pPr>
    <w:rPr>
      <w:rFonts w:ascii="Times New Roman" w:eastAsia="宋体" w:hAnsi="Times New Roman" w:cs="Times New Roman"/>
      <w:sz w:val="21"/>
    </w:rPr>
  </w:style>
  <w:style w:type="paragraph" w:customStyle="1" w:styleId="xl19">
    <w:name w:val="xl1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_GB2312" w:hAnsi="宋体" w:cs="Arial Unicode MS" w:hint="eastAsia"/>
      <w:kern w:val="0"/>
      <w:sz w:val="24"/>
      <w:szCs w:val="24"/>
    </w:rPr>
  </w:style>
  <w:style w:type="paragraph" w:customStyle="1" w:styleId="xl20">
    <w:name w:val="xl2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_GB2312" w:hAnsi="宋体" w:cs="Arial Unicode MS" w:hint="eastAsia"/>
      <w:kern w:val="0"/>
      <w:sz w:val="24"/>
      <w:szCs w:val="24"/>
    </w:rPr>
  </w:style>
  <w:style w:type="paragraph" w:customStyle="1" w:styleId="xl21">
    <w:name w:val="xl21"/>
    <w:basedOn w:val="a8"/>
    <w:qFormat/>
    <w:pPr>
      <w:widowControl/>
      <w:spacing w:before="100" w:beforeAutospacing="1" w:after="100" w:afterAutospacing="1"/>
      <w:ind w:firstLineChars="200" w:firstLine="200"/>
      <w:jc w:val="center"/>
    </w:pPr>
    <w:rPr>
      <w:rFonts w:ascii="宋体" w:eastAsia="仿宋_GB2312" w:hAnsi="宋体" w:cs="Arial Unicode MS" w:hint="eastAsia"/>
      <w:kern w:val="0"/>
      <w:sz w:val="24"/>
      <w:szCs w:val="24"/>
    </w:rPr>
  </w:style>
  <w:style w:type="paragraph" w:customStyle="1" w:styleId="swone">
    <w:name w:val="sw_one"/>
    <w:basedOn w:val="a8"/>
    <w:qFormat/>
    <w:pPr>
      <w:widowControl/>
      <w:spacing w:before="100" w:beforeAutospacing="1" w:after="100" w:afterAutospacing="1"/>
      <w:ind w:firstLineChars="200" w:firstLine="573"/>
      <w:jc w:val="left"/>
    </w:pPr>
    <w:rPr>
      <w:rFonts w:ascii="Arial Unicode MS" w:eastAsia="Arial Unicode MS" w:hAnsi="Arial Unicode MS" w:cs="Times New Roman"/>
      <w:color w:val="CE3702"/>
      <w:kern w:val="0"/>
      <w:sz w:val="24"/>
      <w:szCs w:val="28"/>
    </w:rPr>
  </w:style>
  <w:style w:type="paragraph" w:customStyle="1" w:styleId="bg">
    <w:name w:val="bg"/>
    <w:basedOn w:val="a8"/>
    <w:qFormat/>
    <w:pPr>
      <w:widowControl/>
      <w:ind w:firstLineChars="200" w:firstLine="200"/>
    </w:pPr>
    <w:rPr>
      <w:rFonts w:ascii="Times New Roman" w:eastAsia="仿宋_GB2312" w:hAnsi="Times New Roman" w:cs="Times New Roman"/>
      <w:kern w:val="0"/>
      <w:sz w:val="24"/>
      <w:szCs w:val="20"/>
    </w:rPr>
  </w:style>
  <w:style w:type="paragraph" w:customStyle="1" w:styleId="322">
    <w:name w:val="表格 32"/>
    <w:basedOn w:val="a8"/>
    <w:qFormat/>
    <w:pPr>
      <w:autoSpaceDE w:val="0"/>
      <w:autoSpaceDN w:val="0"/>
      <w:adjustRightInd w:val="0"/>
      <w:spacing w:line="0" w:lineRule="atLeast"/>
      <w:ind w:firstLineChars="200" w:firstLine="200"/>
      <w:jc w:val="center"/>
      <w:textAlignment w:val="baseline"/>
    </w:pPr>
    <w:rPr>
      <w:rFonts w:ascii="Times New Roman" w:eastAsia="仿宋_GB2312" w:hAnsi="Times New Roman" w:cs="Times New Roman"/>
      <w:kern w:val="0"/>
      <w:sz w:val="24"/>
      <w:szCs w:val="21"/>
    </w:rPr>
  </w:style>
  <w:style w:type="paragraph" w:customStyle="1" w:styleId="affffffffffffffffffffff9">
    <w:name w:val="油库表"/>
    <w:basedOn w:val="afffffd"/>
    <w:qFormat/>
    <w:pPr>
      <w:snapToGrid/>
      <w:spacing w:beforeLines="25" w:afterLines="25"/>
      <w:textAlignment w:val="baseline"/>
    </w:pPr>
    <w:rPr>
      <w:rFonts w:eastAsia="仿宋_GB2312"/>
      <w:spacing w:val="10"/>
      <w:kern w:val="0"/>
      <w:sz w:val="21"/>
    </w:rPr>
  </w:style>
  <w:style w:type="paragraph" w:customStyle="1" w:styleId="affffffffffffffffffffffa">
    <w:name w:val="图表标题"/>
    <w:basedOn w:val="a8"/>
    <w:qFormat/>
    <w:pPr>
      <w:spacing w:before="160" w:after="160" w:line="440" w:lineRule="exact"/>
      <w:ind w:firstLineChars="200" w:firstLine="200"/>
      <w:jc w:val="center"/>
    </w:pPr>
    <w:rPr>
      <w:rFonts w:ascii="Times New Roman" w:eastAsia="仿宋_GB2312" w:hAnsi="Times New Roman" w:cs="Times New Roman"/>
      <w:b/>
      <w:sz w:val="28"/>
      <w:szCs w:val="20"/>
    </w:rPr>
  </w:style>
  <w:style w:type="paragraph" w:customStyle="1" w:styleId="2ffff1">
    <w:name w:val="...... 2"/>
    <w:basedOn w:val="Default"/>
    <w:next w:val="Default"/>
    <w:rPr>
      <w:rFonts w:ascii="Sim Sun" w:eastAsia="Sim Sun" w:hAnsi="Times New Roman" w:cs="Times New Roman"/>
      <w:color w:val="auto"/>
      <w:sz w:val="20"/>
    </w:rPr>
  </w:style>
  <w:style w:type="paragraph" w:customStyle="1" w:styleId="affffffffffffffffffffffb">
    <w:name w:val="示例"/>
    <w:next w:val="affffffffffb"/>
    <w:qFormat/>
    <w:pPr>
      <w:tabs>
        <w:tab w:val="left" w:pos="816"/>
      </w:tabs>
      <w:ind w:firstLineChars="233" w:firstLine="419"/>
      <w:jc w:val="both"/>
    </w:pPr>
    <w:rPr>
      <w:rFonts w:ascii="宋体" w:eastAsia="宋体" w:hAnsi="Times New Roman" w:cs="Times New Roman"/>
      <w:sz w:val="18"/>
    </w:rPr>
  </w:style>
  <w:style w:type="paragraph" w:customStyle="1" w:styleId="affffffffffffffffffffffc">
    <w:name w:val="二级无标题条"/>
    <w:basedOn w:val="a8"/>
    <w:qFormat/>
    <w:pPr>
      <w:ind w:firstLineChars="200" w:firstLine="200"/>
    </w:pPr>
    <w:rPr>
      <w:rFonts w:ascii="Times New Roman" w:eastAsia="仿宋_GB2312" w:hAnsi="Times New Roman" w:cs="Times New Roman"/>
      <w:szCs w:val="24"/>
    </w:rPr>
  </w:style>
  <w:style w:type="paragraph" w:customStyle="1" w:styleId="affffffffffffffffffffffd">
    <w:name w:val="标准书脚_偶数页"/>
    <w:qFormat/>
    <w:pPr>
      <w:spacing w:before="120"/>
    </w:pPr>
    <w:rPr>
      <w:rFonts w:ascii="Times New Roman" w:eastAsia="宋体" w:hAnsi="Times New Roman" w:cs="Times New Roman"/>
      <w:sz w:val="18"/>
    </w:rPr>
  </w:style>
  <w:style w:type="paragraph" w:customStyle="1" w:styleId="affffffffffffffffffffffe">
    <w:name w:val="封面标准文稿编辑信息"/>
    <w:qFormat/>
    <w:pPr>
      <w:spacing w:before="180" w:line="180" w:lineRule="exact"/>
      <w:jc w:val="center"/>
    </w:pPr>
    <w:rPr>
      <w:rFonts w:ascii="宋体" w:eastAsia="宋体" w:hAnsi="Times New Roman" w:cs="Times New Roman"/>
      <w:sz w:val="21"/>
    </w:rPr>
  </w:style>
  <w:style w:type="paragraph" w:customStyle="1" w:styleId="afffffffffffffffffffffff">
    <w:name w:val="封面正文"/>
    <w:qFormat/>
    <w:pPr>
      <w:jc w:val="both"/>
    </w:pPr>
    <w:rPr>
      <w:rFonts w:ascii="Times New Roman" w:eastAsia="宋体" w:hAnsi="Times New Roman" w:cs="Times New Roman"/>
    </w:rPr>
  </w:style>
  <w:style w:type="paragraph" w:customStyle="1" w:styleId="afffffffffffffffffffffff0">
    <w:name w:val="标准书眉_偶数页"/>
    <w:basedOn w:val="afffffffffffffffffffffff1"/>
    <w:next w:val="a8"/>
    <w:qFormat/>
    <w:pPr>
      <w:jc w:val="left"/>
    </w:pPr>
  </w:style>
  <w:style w:type="paragraph" w:customStyle="1" w:styleId="afffffffffffffffffffffff1">
    <w:name w:val="标准书眉_奇数页"/>
    <w:next w:val="a8"/>
    <w:qFormat/>
    <w:pPr>
      <w:tabs>
        <w:tab w:val="center" w:pos="4154"/>
        <w:tab w:val="right" w:pos="8306"/>
      </w:tabs>
      <w:spacing w:after="120"/>
      <w:jc w:val="right"/>
    </w:pPr>
    <w:rPr>
      <w:rFonts w:ascii="Times New Roman" w:eastAsia="宋体" w:hAnsi="Times New Roman" w:cs="Times New Roman"/>
      <w:sz w:val="21"/>
    </w:rPr>
  </w:style>
  <w:style w:type="paragraph" w:customStyle="1" w:styleId="4CharCharChar">
    <w:name w:val="样式4 Char Char Char"/>
    <w:basedOn w:val="a8"/>
    <w:qFormat/>
    <w:pPr>
      <w:adjustRightInd w:val="0"/>
      <w:snapToGrid w:val="0"/>
      <w:spacing w:line="348" w:lineRule="auto"/>
      <w:ind w:firstLineChars="200" w:firstLine="570"/>
    </w:pPr>
    <w:rPr>
      <w:rFonts w:ascii="Times New Roman" w:eastAsia="仿宋_GB2312" w:hAnsi="Times New Roman" w:cs="Times New Roman"/>
      <w:color w:val="000000"/>
      <w:sz w:val="24"/>
      <w:szCs w:val="24"/>
    </w:rPr>
  </w:style>
  <w:style w:type="character" w:customStyle="1" w:styleId="HTMLChar1">
    <w:name w:val="HTML 地址 Char1"/>
    <w:basedOn w:val="aa"/>
    <w:rPr>
      <w:i/>
      <w:iCs/>
      <w:kern w:val="2"/>
      <w:sz w:val="21"/>
      <w:szCs w:val="24"/>
    </w:rPr>
  </w:style>
  <w:style w:type="paragraph" w:customStyle="1" w:styleId="2ffff2">
    <w:name w:val="样式 标题 2 + 宋体 小四"/>
    <w:basedOn w:val="21"/>
    <w:qFormat/>
    <w:pPr>
      <w:tabs>
        <w:tab w:val="left" w:pos="0"/>
        <w:tab w:val="left" w:pos="720"/>
        <w:tab w:val="left" w:pos="1080"/>
      </w:tabs>
      <w:spacing w:line="288" w:lineRule="auto"/>
    </w:pPr>
    <w:rPr>
      <w:rFonts w:ascii="宋体" w:eastAsia="宋体" w:hAnsi="宋体" w:cs="Times New Roman"/>
      <w:sz w:val="24"/>
      <w:szCs w:val="24"/>
    </w:rPr>
  </w:style>
  <w:style w:type="paragraph" w:customStyle="1" w:styleId="250">
    <w:name w:val="样式 小四 首行缩进:  2.5 字符"/>
    <w:basedOn w:val="a8"/>
    <w:qFormat/>
    <w:pPr>
      <w:ind w:firstLineChars="200" w:firstLine="200"/>
    </w:pPr>
    <w:rPr>
      <w:rFonts w:ascii="Times New Roman" w:eastAsia="宋体" w:hAnsi="Times New Roman" w:cs="宋体"/>
      <w:sz w:val="24"/>
      <w:szCs w:val="20"/>
    </w:rPr>
  </w:style>
  <w:style w:type="paragraph" w:customStyle="1" w:styleId="075">
    <w:name w:val="样式 左 左侧:  0.75 厘米"/>
    <w:basedOn w:val="a8"/>
    <w:qFormat/>
    <w:pPr>
      <w:ind w:left="426"/>
      <w:jc w:val="left"/>
    </w:pPr>
    <w:rPr>
      <w:rFonts w:ascii="Times New Roman" w:eastAsia="宋体" w:hAnsi="Times New Roman" w:cs="宋体"/>
      <w:sz w:val="24"/>
      <w:szCs w:val="20"/>
    </w:rPr>
  </w:style>
  <w:style w:type="paragraph" w:customStyle="1" w:styleId="afffffffffffffffffffffff2">
    <w:name w:val="样式 四号 加粗 居中"/>
    <w:basedOn w:val="a8"/>
    <w:qFormat/>
    <w:pPr>
      <w:jc w:val="center"/>
    </w:pPr>
    <w:rPr>
      <w:rFonts w:ascii="Arial" w:eastAsia="宋体" w:hAnsi="Arial" w:cs="Times New Roman"/>
      <w:b/>
      <w:bCs/>
      <w:sz w:val="28"/>
      <w:szCs w:val="20"/>
    </w:rPr>
  </w:style>
  <w:style w:type="paragraph" w:customStyle="1" w:styleId="lrh1">
    <w:name w:val="lrh1"/>
    <w:basedOn w:val="31"/>
    <w:qFormat/>
    <w:pPr>
      <w:keepNext w:val="0"/>
      <w:tabs>
        <w:tab w:val="left" w:pos="1200"/>
      </w:tabs>
      <w:adjustRightInd w:val="0"/>
      <w:snapToGrid w:val="0"/>
      <w:spacing w:before="20" w:after="20" w:line="360" w:lineRule="auto"/>
      <w:ind w:left="1680" w:hanging="360"/>
    </w:pPr>
    <w:rPr>
      <w:rFonts w:ascii="Arial" w:eastAsia="宋体" w:hAnsi="Arial" w:cs="Times New Roman"/>
      <w:b w:val="0"/>
      <w:spacing w:val="-2"/>
      <w:sz w:val="24"/>
      <w:szCs w:val="20"/>
    </w:rPr>
  </w:style>
  <w:style w:type="paragraph" w:customStyle="1" w:styleId="afffffffffffffffffffffff3">
    <w:name w:val="a、"/>
    <w:basedOn w:val="a8"/>
    <w:qFormat/>
    <w:pPr>
      <w:adjustRightInd w:val="0"/>
      <w:snapToGrid w:val="0"/>
      <w:spacing w:line="288" w:lineRule="auto"/>
    </w:pPr>
    <w:rPr>
      <w:rFonts w:ascii="Arial" w:eastAsia="宋体" w:hAnsi="Arial" w:cs="Times New Roman"/>
      <w:sz w:val="24"/>
      <w:szCs w:val="24"/>
    </w:rPr>
  </w:style>
  <w:style w:type="paragraph" w:customStyle="1" w:styleId="1fff8">
    <w:name w:val="正文文本缩进1"/>
    <w:basedOn w:val="a8"/>
    <w:qFormat/>
    <w:pPr>
      <w:spacing w:after="120"/>
      <w:ind w:leftChars="200" w:left="420"/>
    </w:pPr>
    <w:rPr>
      <w:rFonts w:ascii="Times New Roman" w:eastAsia="宋体" w:hAnsi="Times New Roman" w:cs="Times New Roman"/>
      <w:szCs w:val="21"/>
    </w:rPr>
  </w:style>
  <w:style w:type="paragraph" w:customStyle="1" w:styleId="87">
    <w:name w:val="样式8"/>
    <w:basedOn w:val="a8"/>
    <w:next w:val="1fff8"/>
    <w:qFormat/>
    <w:pPr>
      <w:spacing w:line="480" w:lineRule="exact"/>
      <w:ind w:firstLineChars="200" w:firstLine="580"/>
    </w:pPr>
    <w:rPr>
      <w:rFonts w:ascii="Times New Roman" w:eastAsia="宋体" w:hAnsi="Times New Roman" w:cs="Times New Roman"/>
      <w:sz w:val="28"/>
      <w:szCs w:val="28"/>
    </w:rPr>
  </w:style>
  <w:style w:type="character" w:customStyle="1" w:styleId="Char18">
    <w:name w:val="称呼 Char1"/>
    <w:basedOn w:val="aa"/>
    <w:rPr>
      <w:kern w:val="2"/>
      <w:sz w:val="21"/>
      <w:szCs w:val="24"/>
    </w:rPr>
  </w:style>
  <w:style w:type="paragraph" w:customStyle="1" w:styleId="afffffffffffffffffffffff4">
    <w:name w:val="正文标准样式"/>
    <w:basedOn w:val="a8"/>
    <w:qFormat/>
    <w:pPr>
      <w:adjustRightInd w:val="0"/>
      <w:spacing w:line="300" w:lineRule="auto"/>
      <w:ind w:firstLineChars="200" w:firstLine="482"/>
      <w:textAlignment w:val="baseline"/>
    </w:pPr>
    <w:rPr>
      <w:rFonts w:ascii="宋体" w:eastAsia="宋体" w:hAnsi="宋体" w:cs="Times New Roman"/>
      <w:kern w:val="0"/>
      <w:sz w:val="24"/>
      <w:szCs w:val="20"/>
    </w:rPr>
  </w:style>
  <w:style w:type="paragraph" w:customStyle="1" w:styleId="021">
    <w:name w:val="样式 列表 + 左侧:  0 厘米 悬挂缩进: 2 字符"/>
    <w:basedOn w:val="afffe"/>
    <w:qFormat/>
    <w:pPr>
      <w:spacing w:line="240" w:lineRule="auto"/>
      <w:ind w:left="420" w:hangingChars="200" w:hanging="420"/>
      <w:jc w:val="both"/>
    </w:pPr>
    <w:rPr>
      <w:rFonts w:ascii="Times New Roman" w:hint="default"/>
      <w:b/>
    </w:rPr>
  </w:style>
  <w:style w:type="paragraph" w:customStyle="1" w:styleId="style2">
    <w:name w:val="style2"/>
    <w:basedOn w:val="a8"/>
    <w:qFormat/>
    <w:pPr>
      <w:widowControl/>
      <w:spacing w:before="100" w:beforeAutospacing="1" w:after="100" w:afterAutospacing="1"/>
      <w:jc w:val="left"/>
    </w:pPr>
    <w:rPr>
      <w:rFonts w:ascii="Arial Unicode MS" w:eastAsia="Arial Unicode MS" w:hAnsi="Arial Unicode MS" w:cs="Arial Unicode MS"/>
      <w:kern w:val="0"/>
      <w:szCs w:val="21"/>
    </w:rPr>
  </w:style>
  <w:style w:type="paragraph" w:customStyle="1" w:styleId="style2style2">
    <w:name w:val="style2 style2"/>
    <w:basedOn w:val="a8"/>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2ffff3">
    <w:name w:val="样式 电镀正文 + 首行缩进:  2 字符"/>
    <w:basedOn w:val="a8"/>
    <w:qFormat/>
    <w:pPr>
      <w:spacing w:line="324" w:lineRule="auto"/>
      <w:ind w:firstLineChars="200" w:firstLine="200"/>
    </w:pPr>
    <w:rPr>
      <w:rFonts w:ascii="宋体" w:eastAsia="宋体" w:hAnsi="宋体" w:cs="Times New Roman"/>
      <w:sz w:val="24"/>
      <w:szCs w:val="20"/>
    </w:rPr>
  </w:style>
  <w:style w:type="paragraph" w:customStyle="1" w:styleId="lff">
    <w:name w:val="lff"/>
    <w:basedOn w:val="af2"/>
    <w:link w:val="lffChar"/>
    <w:qFormat/>
    <w:pPr>
      <w:widowControl w:val="0"/>
      <w:adjustRightInd w:val="0"/>
      <w:snapToGrid w:val="0"/>
      <w:spacing w:after="0"/>
      <w:ind w:firstLineChars="0" w:firstLine="0"/>
      <w:jc w:val="center"/>
    </w:pPr>
    <w:rPr>
      <w:b/>
      <w:color w:val="000000"/>
      <w:kern w:val="2"/>
      <w:szCs w:val="24"/>
    </w:rPr>
  </w:style>
  <w:style w:type="character" w:customStyle="1" w:styleId="lffChar">
    <w:name w:val="lff Char"/>
    <w:link w:val="lff"/>
    <w:rPr>
      <w:rFonts w:ascii="Times New Roman" w:eastAsia="宋体" w:hAnsi="Times New Roman" w:cs="Times New Roman"/>
      <w:b/>
      <w:color w:val="000000"/>
      <w:sz w:val="24"/>
      <w:szCs w:val="24"/>
    </w:rPr>
  </w:style>
  <w:style w:type="paragraph" w:customStyle="1" w:styleId="6a">
    <w:name w:val="6表格"/>
    <w:basedOn w:val="a8"/>
    <w:qFormat/>
    <w:pPr>
      <w:snapToGrid w:val="0"/>
      <w:spacing w:before="60" w:line="264" w:lineRule="auto"/>
      <w:jc w:val="center"/>
    </w:pPr>
    <w:rPr>
      <w:rFonts w:ascii="Times New Roman" w:eastAsia="仿宋_GB2312" w:hAnsi="Times New Roman" w:cs="Times New Roman"/>
      <w:snapToGrid w:val="0"/>
      <w:kern w:val="0"/>
      <w:szCs w:val="20"/>
    </w:rPr>
  </w:style>
  <w:style w:type="character" w:customStyle="1" w:styleId="afffffffffffffffffffffff5">
    <w:name w:val="样式 加粗"/>
    <w:rPr>
      <w:rFonts w:ascii="Arial" w:eastAsia="黑体" w:hAnsi="Arial"/>
      <w:b/>
      <w:bCs/>
      <w:kern w:val="2"/>
      <w:sz w:val="24"/>
      <w:szCs w:val="28"/>
      <w:lang w:val="en-US" w:eastAsia="zh-CN" w:bidi="ar-SA"/>
    </w:rPr>
  </w:style>
  <w:style w:type="character" w:customStyle="1" w:styleId="123YJChar3">
    <w:name w:val="123YJ Char3"/>
    <w:rPr>
      <w:rFonts w:ascii="Arial" w:eastAsia="宋体" w:hAnsi="Arial"/>
      <w:b/>
      <w:bCs/>
      <w:kern w:val="2"/>
      <w:sz w:val="18"/>
      <w:szCs w:val="18"/>
      <w:lang w:val="en-US" w:eastAsia="zh-CN" w:bidi="ar-SA"/>
    </w:rPr>
  </w:style>
  <w:style w:type="paragraph" w:customStyle="1" w:styleId="CharChar1CharCharCharChar">
    <w:name w:val="Char Char1 Char Char Char Char"/>
    <w:basedOn w:val="a8"/>
    <w:uiPriority w:val="99"/>
    <w:qFormat/>
    <w:pPr>
      <w:adjustRightInd w:val="0"/>
      <w:spacing w:line="360" w:lineRule="atLeast"/>
    </w:pPr>
    <w:rPr>
      <w:rFonts w:ascii="Arial" w:eastAsia="黑体" w:hAnsi="Arial" w:cs="Times New Roman"/>
      <w:b/>
      <w:bCs/>
      <w:sz w:val="24"/>
      <w:szCs w:val="28"/>
    </w:rPr>
  </w:style>
  <w:style w:type="paragraph" w:customStyle="1" w:styleId="Para">
    <w:name w:val="默认段落字体 Para"/>
    <w:basedOn w:val="a8"/>
    <w:qFormat/>
    <w:rPr>
      <w:rFonts w:ascii="Times New Roman" w:eastAsia="黑体" w:hAnsi="Times New Roman" w:cs="Times New Roman"/>
      <w:snapToGrid w:val="0"/>
      <w:sz w:val="24"/>
      <w:szCs w:val="24"/>
    </w:rPr>
  </w:style>
  <w:style w:type="paragraph" w:customStyle="1" w:styleId="CM44">
    <w:name w:val="CM44"/>
    <w:basedOn w:val="Default"/>
    <w:next w:val="Default"/>
    <w:qFormat/>
    <w:pPr>
      <w:spacing w:after="395"/>
    </w:pPr>
    <w:rPr>
      <w:rFonts w:hAnsi="Times New Roman" w:cs="Times New Roman"/>
      <w:color w:val="auto"/>
    </w:rPr>
  </w:style>
  <w:style w:type="paragraph" w:customStyle="1" w:styleId="font16style">
    <w:name w:val="font16style"/>
    <w:basedOn w:val="a8"/>
    <w:qFormat/>
    <w:pPr>
      <w:widowControl/>
      <w:spacing w:before="100" w:beforeAutospacing="1" w:after="100" w:afterAutospacing="1"/>
      <w:jc w:val="left"/>
    </w:pPr>
    <w:rPr>
      <w:rFonts w:ascii="宋体" w:eastAsia="宋体" w:hAnsi="宋体" w:cs="宋体"/>
      <w:kern w:val="0"/>
      <w:sz w:val="24"/>
      <w:szCs w:val="24"/>
    </w:rPr>
  </w:style>
  <w:style w:type="character" w:customStyle="1" w:styleId="2Char2">
    <w:name w:val="表格2 Char"/>
    <w:link w:val="2ff0"/>
    <w:rPr>
      <w:rFonts w:ascii="宋体" w:eastAsia="宋体" w:hAnsi="Calibri" w:cs="Times New Roman"/>
      <w:szCs w:val="20"/>
    </w:rPr>
  </w:style>
  <w:style w:type="paragraph" w:customStyle="1" w:styleId="95125">
    <w:name w:val="样式 华文中宋 小四 段后: 9.5 磅 行距: 多倍行距 1.25 字行"/>
    <w:basedOn w:val="a8"/>
    <w:qFormat/>
    <w:pPr>
      <w:spacing w:after="190" w:line="276" w:lineRule="auto"/>
      <w:ind w:firstLineChars="200" w:firstLine="200"/>
    </w:pPr>
    <w:rPr>
      <w:rFonts w:ascii="华文中宋" w:eastAsia="华文中宋" w:hAnsi="华文中宋" w:cs="宋体"/>
      <w:spacing w:val="4"/>
      <w:sz w:val="24"/>
      <w:szCs w:val="20"/>
    </w:rPr>
  </w:style>
  <w:style w:type="paragraph" w:customStyle="1" w:styleId="Char60">
    <w:name w:val="Char6"/>
    <w:basedOn w:val="a8"/>
    <w:qFormat/>
    <w:pPr>
      <w:ind w:left="-48"/>
    </w:pPr>
    <w:rPr>
      <w:rFonts w:ascii="Times New Roman" w:eastAsia="宋体" w:hAnsi="Times New Roman" w:cs="Times New Roman"/>
      <w:szCs w:val="24"/>
    </w:rPr>
  </w:style>
  <w:style w:type="table" w:customStyle="1" w:styleId="560">
    <w:name w:val="网格型 56"/>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Char130">
    <w:name w:val="Char13"/>
    <w:basedOn w:val="a8"/>
    <w:qFormat/>
    <w:pPr>
      <w:spacing w:line="360" w:lineRule="auto"/>
      <w:ind w:firstLineChars="200" w:firstLine="200"/>
    </w:pPr>
    <w:rPr>
      <w:rFonts w:ascii="Times New Roman" w:eastAsia="宋体" w:hAnsi="Times New Roman" w:cs="Times New Roman"/>
      <w:sz w:val="24"/>
      <w:szCs w:val="24"/>
    </w:rPr>
  </w:style>
  <w:style w:type="paragraph" w:customStyle="1" w:styleId="afffffffffffffffffffffff6">
    <w:name w:val="条(二级)"/>
    <w:basedOn w:val="21"/>
    <w:next w:val="a8"/>
    <w:qFormat/>
    <w:pPr>
      <w:autoSpaceDE w:val="0"/>
      <w:autoSpaceDN w:val="0"/>
      <w:adjustRightInd w:val="0"/>
      <w:spacing w:before="0" w:after="0" w:line="460" w:lineRule="exact"/>
      <w:jc w:val="left"/>
      <w:textAlignment w:val="baseline"/>
      <w:outlineLvl w:val="9"/>
    </w:pPr>
    <w:rPr>
      <w:rFonts w:ascii="宋体" w:eastAsia="宋体" w:hAnsi="Times New Roman" w:cs="Times New Roman"/>
      <w:bCs w:val="0"/>
      <w:spacing w:val="3"/>
      <w:kern w:val="24"/>
      <w:sz w:val="26"/>
      <w:szCs w:val="20"/>
    </w:rPr>
  </w:style>
  <w:style w:type="paragraph" w:customStyle="1" w:styleId="afffffffffffffffffffffff7">
    <w:name w:val="表字"/>
    <w:basedOn w:val="a8"/>
    <w:next w:val="a8"/>
    <w:qFormat/>
    <w:pPr>
      <w:keepNext/>
      <w:spacing w:line="360" w:lineRule="atLeast"/>
      <w:jc w:val="center"/>
    </w:pPr>
    <w:rPr>
      <w:rFonts w:ascii="Arial" w:eastAsia="宋体" w:hAnsi="Arial" w:cs="Times New Roman"/>
      <w:szCs w:val="20"/>
    </w:rPr>
  </w:style>
  <w:style w:type="paragraph" w:customStyle="1" w:styleId="afffffffffffffffffffffff8">
    <w:name w:val="表中文字"/>
    <w:basedOn w:val="a8"/>
    <w:link w:val="Charfff7"/>
    <w:qFormat/>
    <w:pPr>
      <w:jc w:val="center"/>
    </w:pPr>
    <w:rPr>
      <w:rFonts w:ascii="Times New Roman" w:eastAsia="宋体" w:hAnsi="Times New Roman" w:cs="Times New Roman"/>
      <w:szCs w:val="20"/>
    </w:rPr>
  </w:style>
  <w:style w:type="paragraph" w:customStyle="1" w:styleId="afffffffffffffffffffffff9">
    <w:name w:val="条(三级)"/>
    <w:basedOn w:val="afffffffffffffffffffffff6"/>
    <w:next w:val="afffffffffffffffffffffffa"/>
    <w:qFormat/>
    <w:rPr>
      <w:b w:val="0"/>
    </w:rPr>
  </w:style>
  <w:style w:type="paragraph" w:customStyle="1" w:styleId="afffffffffffffffffffffffa">
    <w:name w:val="条(四级)"/>
    <w:basedOn w:val="a8"/>
    <w:next w:val="a8"/>
    <w:qFormat/>
    <w:pPr>
      <w:keepNext/>
      <w:keepLines/>
      <w:autoSpaceDE w:val="0"/>
      <w:autoSpaceDN w:val="0"/>
      <w:adjustRightInd w:val="0"/>
      <w:spacing w:line="460" w:lineRule="exact"/>
      <w:jc w:val="left"/>
      <w:textAlignment w:val="baseline"/>
    </w:pPr>
    <w:rPr>
      <w:rFonts w:ascii="宋体" w:eastAsia="宋体" w:hAnsi="Times New Roman" w:cs="Times New Roman"/>
      <w:spacing w:val="3"/>
      <w:kern w:val="24"/>
      <w:sz w:val="26"/>
      <w:szCs w:val="20"/>
    </w:rPr>
  </w:style>
  <w:style w:type="paragraph" w:customStyle="1" w:styleId="1fff9">
    <w:name w:val="条文1"/>
    <w:basedOn w:val="a8"/>
    <w:qFormat/>
    <w:pPr>
      <w:autoSpaceDE w:val="0"/>
      <w:autoSpaceDN w:val="0"/>
      <w:adjustRightInd w:val="0"/>
      <w:spacing w:line="460" w:lineRule="exact"/>
      <w:ind w:left="907" w:hanging="425"/>
      <w:jc w:val="left"/>
      <w:textAlignment w:val="baseline"/>
    </w:pPr>
    <w:rPr>
      <w:rFonts w:ascii="宋体" w:eastAsia="宋体" w:hAnsi="Times New Roman" w:cs="Times New Roman"/>
      <w:spacing w:val="3"/>
      <w:kern w:val="24"/>
      <w:sz w:val="26"/>
      <w:szCs w:val="20"/>
    </w:rPr>
  </w:style>
  <w:style w:type="paragraph" w:customStyle="1" w:styleId="HeadingBase">
    <w:name w:val="Heading Base"/>
    <w:basedOn w:val="af3"/>
    <w:next w:val="af3"/>
    <w:qFormat/>
    <w:pPr>
      <w:keepNext/>
      <w:keepLines/>
      <w:spacing w:after="0" w:line="220" w:lineRule="atLeast"/>
      <w:ind w:right="-360" w:firstLineChars="0" w:firstLine="0"/>
      <w:jc w:val="left"/>
    </w:pPr>
    <w:rPr>
      <w:rFonts w:ascii="Arial" w:hAnsi="Arial" w:cs="Times New Roman"/>
      <w:spacing w:val="-4"/>
      <w:kern w:val="0"/>
      <w:sz w:val="18"/>
      <w:szCs w:val="20"/>
    </w:rPr>
  </w:style>
  <w:style w:type="paragraph" w:customStyle="1" w:styleId="afffffffffffffffffffffffb">
    <w:name w:val="章(一级)"/>
    <w:basedOn w:val="11"/>
    <w:next w:val="afffffffffffffffffffffff6"/>
    <w:qFormat/>
    <w:pPr>
      <w:keepNext w:val="0"/>
      <w:keepLines w:val="0"/>
      <w:tabs>
        <w:tab w:val="left" w:pos="360"/>
        <w:tab w:val="left" w:pos="915"/>
        <w:tab w:val="left" w:pos="960"/>
      </w:tabs>
      <w:adjustRightInd w:val="0"/>
      <w:spacing w:before="0" w:after="0"/>
      <w:ind w:left="915" w:hanging="435"/>
      <w:jc w:val="left"/>
      <w:textAlignment w:val="baseline"/>
      <w:outlineLvl w:val="9"/>
    </w:pPr>
    <w:rPr>
      <w:rFonts w:ascii="宋体" w:eastAsia="宋体" w:hAnsi="宋体" w:cs="Times New Roman"/>
      <w:bCs w:val="0"/>
      <w:kern w:val="24"/>
      <w:sz w:val="24"/>
      <w:szCs w:val="20"/>
    </w:rPr>
  </w:style>
  <w:style w:type="paragraph" w:customStyle="1" w:styleId="a">
    <w:name w:val="页号"/>
    <w:basedOn w:val="afff4"/>
    <w:qFormat/>
    <w:pPr>
      <w:numPr>
        <w:numId w:val="21"/>
      </w:numPr>
      <w:tabs>
        <w:tab w:val="clear" w:pos="360"/>
        <w:tab w:val="clear" w:pos="4153"/>
        <w:tab w:val="clear" w:pos="8306"/>
        <w:tab w:val="center" w:pos="4320"/>
        <w:tab w:val="right" w:pos="8640"/>
      </w:tabs>
      <w:adjustRightInd w:val="0"/>
      <w:snapToGrid/>
      <w:ind w:left="0" w:firstLineChars="0" w:firstLine="0"/>
      <w:jc w:val="center"/>
      <w:textAlignment w:val="baseline"/>
    </w:pPr>
    <w:rPr>
      <w:rFonts w:ascii="宋体" w:eastAsia="宋体" w:hAnsi="Arial" w:cs="Times New Roman"/>
      <w:spacing w:val="3"/>
      <w:kern w:val="24"/>
      <w:sz w:val="24"/>
      <w:szCs w:val="20"/>
    </w:rPr>
  </w:style>
  <w:style w:type="paragraph" w:customStyle="1" w:styleId="xl213">
    <w:name w:val="xl213"/>
    <w:basedOn w:val="a8"/>
    <w:qFormat/>
    <w:pPr>
      <w:widowControl/>
      <w:pBdr>
        <w:left w:val="single" w:sz="4" w:space="0" w:color="auto"/>
        <w:right w:val="single" w:sz="4" w:space="0" w:color="auto"/>
      </w:pBdr>
      <w:spacing w:before="100" w:after="100"/>
      <w:jc w:val="left"/>
    </w:pPr>
    <w:rPr>
      <w:rFonts w:ascii="Arial" w:eastAsia="Arial Unicode MS" w:hAnsi="Arial" w:cs="Times New Roman"/>
      <w:kern w:val="0"/>
      <w:sz w:val="24"/>
      <w:szCs w:val="20"/>
    </w:rPr>
  </w:style>
  <w:style w:type="paragraph" w:customStyle="1" w:styleId="ksheet">
    <w:name w:val="ksheet"/>
    <w:basedOn w:val="a8"/>
    <w:qFormat/>
    <w:pPr>
      <w:autoSpaceDE w:val="0"/>
      <w:autoSpaceDN w:val="0"/>
      <w:adjustRightInd w:val="0"/>
      <w:spacing w:line="300" w:lineRule="exact"/>
      <w:jc w:val="center"/>
      <w:textAlignment w:val="baseline"/>
    </w:pPr>
    <w:rPr>
      <w:rFonts w:ascii="宋体" w:eastAsia="宋体" w:hAnsi="Times New Roman" w:cs="Times New Roman"/>
      <w:snapToGrid w:val="0"/>
      <w:color w:val="000000"/>
      <w:kern w:val="0"/>
      <w:szCs w:val="20"/>
    </w:rPr>
  </w:style>
  <w:style w:type="paragraph" w:customStyle="1" w:styleId="HeaderBase">
    <w:name w:val="Header Base"/>
    <w:basedOn w:val="a8"/>
    <w:qFormat/>
    <w:pPr>
      <w:widowControl/>
      <w:ind w:right="-360"/>
      <w:jc w:val="left"/>
    </w:pPr>
    <w:rPr>
      <w:rFonts w:ascii="Times New Roman" w:eastAsia="宋体" w:hAnsi="Times New Roman" w:cs="Times New Roman"/>
      <w:kern w:val="0"/>
      <w:sz w:val="20"/>
      <w:szCs w:val="20"/>
    </w:rPr>
  </w:style>
  <w:style w:type="paragraph" w:customStyle="1" w:styleId="Achievement">
    <w:name w:val="Achievement"/>
    <w:basedOn w:val="af3"/>
    <w:qFormat/>
    <w:pPr>
      <w:spacing w:after="60" w:line="220" w:lineRule="atLeast"/>
      <w:ind w:left="245" w:right="-360" w:firstLineChars="0" w:hanging="245"/>
      <w:jc w:val="left"/>
    </w:pPr>
    <w:rPr>
      <w:rFonts w:ascii="Times New Roman" w:hAnsi="Times New Roman" w:cs="Times New Roman"/>
      <w:kern w:val="0"/>
      <w:sz w:val="20"/>
      <w:szCs w:val="20"/>
    </w:rPr>
  </w:style>
  <w:style w:type="paragraph" w:customStyle="1" w:styleId="Address1">
    <w:name w:val="Address 1"/>
    <w:basedOn w:val="a8"/>
    <w:qFormat/>
    <w:pPr>
      <w:framePr w:w="2400" w:wrap="notBeside" w:vAnchor="page" w:hAnchor="page" w:x="8065" w:y="1009" w:anchorLock="1"/>
      <w:widowControl/>
      <w:spacing w:line="200" w:lineRule="atLeast"/>
      <w:jc w:val="left"/>
    </w:pPr>
    <w:rPr>
      <w:rFonts w:ascii="Times New Roman" w:eastAsia="宋体" w:hAnsi="Times New Roman" w:cs="Times New Roman"/>
      <w:kern w:val="0"/>
      <w:sz w:val="16"/>
      <w:szCs w:val="20"/>
    </w:rPr>
  </w:style>
  <w:style w:type="paragraph" w:customStyle="1" w:styleId="Address2">
    <w:name w:val="Address 2"/>
    <w:basedOn w:val="a8"/>
    <w:qFormat/>
    <w:pPr>
      <w:framePr w:w="2405" w:wrap="notBeside" w:vAnchor="page" w:hAnchor="page" w:x="5761" w:y="1009" w:anchorLock="1"/>
      <w:widowControl/>
      <w:spacing w:line="200" w:lineRule="atLeast"/>
      <w:jc w:val="left"/>
    </w:pPr>
    <w:rPr>
      <w:rFonts w:ascii="Times New Roman" w:eastAsia="宋体" w:hAnsi="Times New Roman" w:cs="Times New Roman"/>
      <w:kern w:val="0"/>
      <w:sz w:val="16"/>
      <w:szCs w:val="20"/>
    </w:rPr>
  </w:style>
  <w:style w:type="paragraph" w:customStyle="1" w:styleId="CityState">
    <w:name w:val="City/State"/>
    <w:basedOn w:val="af3"/>
    <w:next w:val="af3"/>
    <w:qFormat/>
    <w:pPr>
      <w:keepNext/>
      <w:spacing w:after="220" w:line="220" w:lineRule="atLeast"/>
      <w:ind w:right="-360" w:firstLineChars="0" w:firstLine="0"/>
      <w:jc w:val="left"/>
    </w:pPr>
    <w:rPr>
      <w:rFonts w:ascii="Times New Roman" w:hAnsi="Times New Roman" w:cs="Times New Roman"/>
      <w:kern w:val="0"/>
      <w:sz w:val="20"/>
      <w:szCs w:val="20"/>
    </w:rPr>
  </w:style>
  <w:style w:type="paragraph" w:customStyle="1" w:styleId="CompanyName">
    <w:name w:val="Company Name"/>
    <w:basedOn w:val="a8"/>
    <w:next w:val="a8"/>
    <w:qFormat/>
    <w:pPr>
      <w:widowControl/>
      <w:tabs>
        <w:tab w:val="left" w:pos="2160"/>
        <w:tab w:val="right" w:pos="6480"/>
      </w:tabs>
      <w:spacing w:before="220" w:after="40" w:line="220" w:lineRule="atLeast"/>
      <w:ind w:right="-360"/>
      <w:jc w:val="left"/>
    </w:pPr>
    <w:rPr>
      <w:rFonts w:ascii="Times New Roman" w:eastAsia="宋体" w:hAnsi="Times New Roman" w:cs="Times New Roman"/>
      <w:kern w:val="0"/>
      <w:sz w:val="20"/>
      <w:szCs w:val="20"/>
    </w:rPr>
  </w:style>
  <w:style w:type="paragraph" w:customStyle="1" w:styleId="CompanyNameOne">
    <w:name w:val="Company Name One"/>
    <w:basedOn w:val="CompanyName"/>
    <w:next w:val="a8"/>
    <w:qFormat/>
  </w:style>
  <w:style w:type="paragraph" w:customStyle="1" w:styleId="DocumentLabel">
    <w:name w:val="Document Label"/>
    <w:basedOn w:val="a8"/>
    <w:next w:val="a8"/>
    <w:qFormat/>
    <w:pPr>
      <w:widowControl/>
      <w:spacing w:after="220"/>
      <w:ind w:right="-360"/>
      <w:jc w:val="left"/>
    </w:pPr>
    <w:rPr>
      <w:rFonts w:ascii="Times New Roman" w:eastAsia="宋体" w:hAnsi="Times New Roman" w:cs="Times New Roman"/>
      <w:spacing w:val="-20"/>
      <w:kern w:val="0"/>
      <w:sz w:val="48"/>
      <w:szCs w:val="20"/>
    </w:rPr>
  </w:style>
  <w:style w:type="paragraph" w:customStyle="1" w:styleId="Institution">
    <w:name w:val="Institution"/>
    <w:basedOn w:val="a8"/>
    <w:next w:val="Achievement"/>
    <w:qFormat/>
    <w:pPr>
      <w:widowControl/>
      <w:tabs>
        <w:tab w:val="left" w:pos="2160"/>
        <w:tab w:val="right" w:pos="6480"/>
      </w:tabs>
      <w:spacing w:before="220" w:after="60" w:line="220" w:lineRule="atLeast"/>
      <w:ind w:right="-360"/>
      <w:jc w:val="left"/>
    </w:pPr>
    <w:rPr>
      <w:rFonts w:ascii="Times New Roman" w:eastAsia="宋体" w:hAnsi="Times New Roman" w:cs="Times New Roman"/>
      <w:kern w:val="0"/>
      <w:sz w:val="20"/>
      <w:szCs w:val="20"/>
    </w:rPr>
  </w:style>
  <w:style w:type="paragraph" w:customStyle="1" w:styleId="JobTitle">
    <w:name w:val="Job Title"/>
    <w:next w:val="Achievement"/>
    <w:qFormat/>
    <w:pPr>
      <w:spacing w:after="40" w:line="220" w:lineRule="atLeast"/>
    </w:pPr>
    <w:rPr>
      <w:rFonts w:ascii="Arial" w:eastAsia="宋体" w:hAnsi="Arial" w:cs="Times New Roman"/>
      <w:b/>
      <w:spacing w:val="-10"/>
    </w:rPr>
  </w:style>
  <w:style w:type="paragraph" w:customStyle="1" w:styleId="Name">
    <w:name w:val="Name"/>
    <w:basedOn w:val="a8"/>
    <w:next w:val="a8"/>
    <w:qFormat/>
    <w:pPr>
      <w:widowControl/>
      <w:spacing w:after="440" w:line="240" w:lineRule="atLeast"/>
      <w:ind w:left="2160"/>
      <w:jc w:val="left"/>
    </w:pPr>
    <w:rPr>
      <w:rFonts w:ascii="Times New Roman" w:eastAsia="宋体" w:hAnsi="Times New Roman" w:cs="Times New Roman"/>
      <w:spacing w:val="-20"/>
      <w:kern w:val="0"/>
      <w:sz w:val="48"/>
      <w:szCs w:val="20"/>
    </w:rPr>
  </w:style>
  <w:style w:type="paragraph" w:customStyle="1" w:styleId="NoTitle">
    <w:name w:val="No Title"/>
    <w:basedOn w:val="a8"/>
    <w:qFormat/>
    <w:pPr>
      <w:widowControl/>
      <w:pBdr>
        <w:top w:val="single" w:sz="6" w:space="2" w:color="FFFFFF"/>
        <w:left w:val="single" w:sz="6" w:space="2" w:color="FFFFFF"/>
        <w:bottom w:val="single" w:sz="6" w:space="2" w:color="FFFFFF"/>
        <w:right w:val="single" w:sz="6" w:space="2" w:color="FFFFFF"/>
      </w:pBdr>
      <w:spacing w:before="120" w:line="280" w:lineRule="atLeast"/>
      <w:jc w:val="left"/>
    </w:pPr>
    <w:rPr>
      <w:rFonts w:ascii="Arial" w:eastAsia="宋体" w:hAnsi="Arial" w:cs="Times New Roman"/>
      <w:b/>
      <w:spacing w:val="-10"/>
      <w:kern w:val="0"/>
      <w:position w:val="7"/>
      <w:sz w:val="20"/>
      <w:szCs w:val="20"/>
    </w:rPr>
  </w:style>
  <w:style w:type="paragraph" w:customStyle="1" w:styleId="Objective">
    <w:name w:val="Objective"/>
    <w:basedOn w:val="a8"/>
    <w:next w:val="af3"/>
    <w:qFormat/>
    <w:pPr>
      <w:widowControl/>
      <w:spacing w:before="220" w:after="220" w:line="220" w:lineRule="atLeast"/>
      <w:jc w:val="left"/>
    </w:pPr>
    <w:rPr>
      <w:rFonts w:ascii="Times New Roman" w:eastAsia="宋体" w:hAnsi="Times New Roman" w:cs="Times New Roman"/>
      <w:kern w:val="0"/>
      <w:sz w:val="20"/>
      <w:szCs w:val="20"/>
    </w:rPr>
  </w:style>
  <w:style w:type="paragraph" w:customStyle="1" w:styleId="SectionTitle">
    <w:name w:val="Section Title"/>
    <w:basedOn w:val="a8"/>
    <w:next w:val="a8"/>
    <w:qFormat/>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jc w:val="left"/>
    </w:pPr>
    <w:rPr>
      <w:rFonts w:ascii="Arial" w:eastAsia="宋体" w:hAnsi="Arial" w:cs="Times New Roman"/>
      <w:b/>
      <w:spacing w:val="-10"/>
      <w:kern w:val="0"/>
      <w:position w:val="7"/>
      <w:sz w:val="20"/>
      <w:szCs w:val="20"/>
    </w:rPr>
  </w:style>
  <w:style w:type="paragraph" w:customStyle="1" w:styleId="SectionSubtitle">
    <w:name w:val="Section Subtitle"/>
    <w:basedOn w:val="SectionTitle"/>
    <w:next w:val="a8"/>
    <w:qFormat/>
    <w:pPr>
      <w:pBdr>
        <w:top w:val="none" w:sz="0" w:space="0" w:color="auto"/>
      </w:pBdr>
    </w:pPr>
    <w:rPr>
      <w:b w:val="0"/>
      <w:spacing w:val="0"/>
      <w:position w:val="6"/>
    </w:rPr>
  </w:style>
  <w:style w:type="paragraph" w:customStyle="1" w:styleId="PersonalInfo">
    <w:name w:val="Personal Info"/>
    <w:basedOn w:val="Achievement"/>
    <w:qFormat/>
    <w:pPr>
      <w:spacing w:before="220"/>
    </w:pPr>
  </w:style>
  <w:style w:type="paragraph" w:customStyle="1" w:styleId="2ffff4">
    <w:name w:val="条文2"/>
    <w:basedOn w:val="41"/>
    <w:qFormat/>
    <w:pPr>
      <w:keepNext w:val="0"/>
      <w:keepLines w:val="0"/>
      <w:adjustRightInd w:val="0"/>
      <w:spacing w:before="0" w:after="0" w:line="460" w:lineRule="exact"/>
      <w:ind w:left="1151"/>
      <w:jc w:val="left"/>
      <w:textAlignment w:val="baseline"/>
      <w:outlineLvl w:val="9"/>
    </w:pPr>
    <w:rPr>
      <w:rFonts w:ascii="宋体" w:eastAsia="宋体" w:hAnsi="Arial" w:cs="Times New Roman"/>
      <w:b w:val="0"/>
      <w:bCs w:val="0"/>
      <w:spacing w:val="3"/>
      <w:kern w:val="24"/>
      <w:sz w:val="24"/>
      <w:szCs w:val="20"/>
    </w:rPr>
  </w:style>
  <w:style w:type="paragraph" w:customStyle="1" w:styleId="afffffffffffffffffffffffc">
    <w:name w:val="档案号"/>
    <w:basedOn w:val="afff7"/>
    <w:qFormat/>
    <w:pPr>
      <w:pBdr>
        <w:bottom w:val="none" w:sz="0" w:space="0" w:color="auto"/>
      </w:pBdr>
      <w:tabs>
        <w:tab w:val="clear" w:pos="4153"/>
        <w:tab w:val="clear" w:pos="8306"/>
        <w:tab w:val="center" w:pos="4320"/>
        <w:tab w:val="right" w:pos="8640"/>
      </w:tabs>
      <w:adjustRightInd w:val="0"/>
      <w:snapToGrid/>
      <w:spacing w:line="460" w:lineRule="exact"/>
      <w:jc w:val="right"/>
      <w:textAlignment w:val="baseline"/>
    </w:pPr>
    <w:rPr>
      <w:rFonts w:ascii="宋体" w:eastAsia="宋体" w:hAnsi="Arial" w:cs="Times New Roman"/>
      <w:spacing w:val="3"/>
      <w:kern w:val="24"/>
      <w:sz w:val="24"/>
      <w:szCs w:val="20"/>
    </w:rPr>
  </w:style>
  <w:style w:type="paragraph" w:customStyle="1" w:styleId="afffffffffffffffffffffffd">
    <w:name w:val="调研内容"/>
    <w:basedOn w:val="a8"/>
    <w:qFormat/>
    <w:pPr>
      <w:spacing w:line="360" w:lineRule="auto"/>
    </w:pPr>
    <w:rPr>
      <w:rFonts w:ascii="Times New Roman" w:eastAsia="宋体" w:hAnsi="Times New Roman" w:cs="Times New Roman"/>
      <w:szCs w:val="20"/>
    </w:rPr>
  </w:style>
  <w:style w:type="paragraph" w:customStyle="1" w:styleId="afffffffffffffffffffffffe">
    <w:name w:val="表标"/>
    <w:next w:val="a8"/>
    <w:qFormat/>
    <w:pPr>
      <w:widowControl w:val="0"/>
      <w:tabs>
        <w:tab w:val="left" w:pos="280"/>
      </w:tabs>
      <w:adjustRightInd w:val="0"/>
      <w:snapToGrid w:val="0"/>
      <w:spacing w:beforeLines="50" w:line="360" w:lineRule="auto"/>
      <w:ind w:firstLineChars="400" w:firstLine="840"/>
      <w:jc w:val="both"/>
    </w:pPr>
    <w:rPr>
      <w:rFonts w:ascii="宋体" w:eastAsia="宋体" w:hAnsi="宋体" w:cs="Times New Roman"/>
      <w:kern w:val="2"/>
      <w:sz w:val="21"/>
    </w:rPr>
  </w:style>
  <w:style w:type="paragraph" w:customStyle="1" w:styleId="affffffffffffffffffffffff">
    <w:name w:val="表文"/>
    <w:next w:val="a8"/>
    <w:qFormat/>
    <w:pPr>
      <w:spacing w:line="360" w:lineRule="exact"/>
    </w:pPr>
    <w:rPr>
      <w:rFonts w:ascii="Times New Roman" w:eastAsia="仿宋_GB2312" w:hAnsi="Times New Roman" w:cs="Times New Roman"/>
      <w:sz w:val="21"/>
    </w:rPr>
  </w:style>
  <w:style w:type="paragraph" w:customStyle="1" w:styleId="CharCharCharCharCharChar1Char">
    <w:name w:val="Char Char Char Char Char Char1 Char"/>
    <w:basedOn w:val="a8"/>
    <w:qFormat/>
    <w:pPr>
      <w:widowControl/>
      <w:spacing w:after="160" w:line="240" w:lineRule="exact"/>
      <w:jc w:val="left"/>
    </w:pPr>
    <w:rPr>
      <w:rFonts w:ascii="Arial" w:eastAsia="Times New Roman" w:hAnsi="Arial" w:cs="Times New Roman"/>
      <w:b/>
      <w:kern w:val="0"/>
      <w:sz w:val="24"/>
      <w:szCs w:val="20"/>
      <w:lang w:eastAsia="en-US"/>
    </w:rPr>
  </w:style>
  <w:style w:type="paragraph" w:customStyle="1" w:styleId="kk">
    <w:name w:val="kk"/>
    <w:basedOn w:val="af3"/>
    <w:qFormat/>
    <w:pPr>
      <w:widowControl w:val="0"/>
      <w:autoSpaceDE w:val="0"/>
      <w:autoSpaceDN w:val="0"/>
      <w:adjustRightInd w:val="0"/>
      <w:spacing w:after="0"/>
      <w:ind w:firstLineChars="0" w:firstLine="0"/>
      <w:textAlignment w:val="baseline"/>
    </w:pPr>
    <w:rPr>
      <w:rFonts w:ascii="Times New Roman" w:hAnsi="Times New Roman" w:cs="Times New Roman"/>
      <w:spacing w:val="10"/>
      <w:kern w:val="0"/>
      <w:szCs w:val="20"/>
    </w:rPr>
  </w:style>
  <w:style w:type="paragraph" w:customStyle="1" w:styleId="affffffffffffffffffffffff0">
    <w:name w:val="表内序号"/>
    <w:basedOn w:val="a8"/>
    <w:qFormat/>
    <w:pPr>
      <w:widowControl/>
      <w:tabs>
        <w:tab w:val="left" w:pos="675"/>
      </w:tabs>
      <w:adjustRightInd w:val="0"/>
      <w:snapToGrid w:val="0"/>
      <w:spacing w:line="360" w:lineRule="auto"/>
      <w:ind w:left="675" w:hanging="675"/>
      <w:jc w:val="left"/>
    </w:pPr>
    <w:rPr>
      <w:rFonts w:ascii="Times New Roman" w:eastAsia="宋体" w:hAnsi="Times New Roman" w:cs="Times New Roman"/>
      <w:kern w:val="0"/>
      <w:sz w:val="24"/>
      <w:szCs w:val="20"/>
    </w:rPr>
  </w:style>
  <w:style w:type="paragraph" w:customStyle="1" w:styleId="96">
    <w:name w:val="样式9"/>
    <w:basedOn w:val="31"/>
    <w:qFormat/>
    <w:pPr>
      <w:keepNext w:val="0"/>
      <w:keepLines w:val="0"/>
      <w:widowControl/>
      <w:adjustRightInd w:val="0"/>
      <w:snapToGrid w:val="0"/>
      <w:spacing w:before="0" w:after="0" w:line="360" w:lineRule="auto"/>
      <w:jc w:val="left"/>
      <w:textAlignment w:val="baseline"/>
    </w:pPr>
    <w:rPr>
      <w:rFonts w:ascii="宋体" w:eastAsia="宋体" w:hAnsi="Times New Roman" w:cs="Times New Roman"/>
      <w:b w:val="0"/>
      <w:bCs w:val="0"/>
      <w:kern w:val="0"/>
      <w:sz w:val="24"/>
      <w:szCs w:val="20"/>
    </w:rPr>
  </w:style>
  <w:style w:type="paragraph" w:customStyle="1" w:styleId="affffffffffffffffffffffff1">
    <w:name w:val="图文框"/>
    <w:basedOn w:val="a8"/>
    <w:qFormat/>
    <w:pPr>
      <w:autoSpaceDE w:val="0"/>
      <w:autoSpaceDN w:val="0"/>
      <w:adjustRightInd w:val="0"/>
      <w:snapToGrid w:val="0"/>
      <w:spacing w:line="360" w:lineRule="auto"/>
      <w:ind w:firstLineChars="200" w:firstLine="200"/>
      <w:jc w:val="center"/>
      <w:textAlignment w:val="baseline"/>
    </w:pPr>
    <w:rPr>
      <w:rFonts w:ascii="宋体" w:eastAsia="宋体" w:hAnsi="宋体" w:cs="Times New Roman"/>
      <w:szCs w:val="20"/>
    </w:rPr>
  </w:style>
  <w:style w:type="paragraph" w:customStyle="1" w:styleId="521">
    <w:name w:val="样式 表内5 + 首行缩进:  2 字符"/>
    <w:basedOn w:val="5f0"/>
    <w:qFormat/>
    <w:pPr>
      <w:tabs>
        <w:tab w:val="clear" w:pos="2700"/>
        <w:tab w:val="left" w:pos="4305"/>
      </w:tabs>
      <w:spacing w:line="400" w:lineRule="exact"/>
      <w:ind w:firstLineChars="200" w:firstLine="420"/>
    </w:pPr>
    <w:rPr>
      <w:rFonts w:ascii="宋体" w:hAnsi="宋体"/>
      <w:szCs w:val="20"/>
      <w:shd w:val="pct10" w:color="auto" w:fill="FFFFFF"/>
    </w:rPr>
  </w:style>
  <w:style w:type="paragraph" w:customStyle="1" w:styleId="BodyText22">
    <w:name w:val="Body Text 22"/>
    <w:basedOn w:val="a8"/>
    <w:qFormat/>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IDCA-Head2ndLine">
    <w:name w:val="IDC A-Head (2nd Line)"/>
    <w:basedOn w:val="a8"/>
    <w:next w:val="a8"/>
    <w:qFormat/>
    <w:pPr>
      <w:widowControl/>
      <w:jc w:val="center"/>
    </w:pPr>
    <w:rPr>
      <w:rFonts w:ascii="Times New Roman" w:eastAsia="宋体" w:hAnsi="Times New Roman" w:cs="Times New Roman"/>
      <w:caps/>
      <w:kern w:val="0"/>
      <w:sz w:val="24"/>
      <w:szCs w:val="20"/>
    </w:rPr>
  </w:style>
  <w:style w:type="paragraph" w:customStyle="1" w:styleId="08">
    <w:name w:val="样式 正文首行缩进 + 首行缩进:  0 字符"/>
    <w:basedOn w:val="af2"/>
    <w:qFormat/>
    <w:pPr>
      <w:widowControl w:val="0"/>
      <w:adjustRightInd w:val="0"/>
      <w:snapToGrid w:val="0"/>
      <w:spacing w:after="0"/>
      <w:ind w:firstLineChars="0" w:firstLine="567"/>
    </w:pPr>
    <w:rPr>
      <w:rFonts w:ascii="宋体"/>
      <w:kern w:val="2"/>
      <w:szCs w:val="28"/>
    </w:rPr>
  </w:style>
  <w:style w:type="paragraph" w:customStyle="1" w:styleId="117165241">
    <w:name w:val="样式 标题 1 + 宋体 二号 加粗 两端对齐 段前: 17 磅 段后: 16.5 磅 行距: 多倍行距 2.41 ..."/>
    <w:basedOn w:val="11"/>
    <w:qFormat/>
    <w:pPr>
      <w:spacing w:before="330" w:after="330" w:line="578" w:lineRule="auto"/>
    </w:pPr>
    <w:rPr>
      <w:rFonts w:ascii="Arial" w:eastAsia="宋体" w:hAnsi="Arial" w:cs="Times New Roman"/>
      <w:sz w:val="44"/>
    </w:rPr>
  </w:style>
  <w:style w:type="paragraph" w:customStyle="1" w:styleId="211H2Heading2HiddenHeading2CCBSPIM2">
    <w:name w:val="样式 标题 2节标题 1.1标题节第一层条H2Heading 2 HiddenHeading 2 CCBSPIM2..."/>
    <w:basedOn w:val="21"/>
    <w:qFormat/>
    <w:pPr>
      <w:spacing w:line="415" w:lineRule="auto"/>
    </w:pPr>
    <w:rPr>
      <w:rFonts w:ascii="Arial" w:eastAsia="黑体" w:hAnsi="Arial" w:cs="Times New Roman"/>
      <w:szCs w:val="20"/>
    </w:rPr>
  </w:style>
  <w:style w:type="paragraph" w:customStyle="1" w:styleId="31111313173">
    <w:name w:val="样式 标题 3条标题1.1.1 + 宋体 加粗 段前: 13 磅 段后: 13 磅 行距: 多倍行距 1.73 字行"/>
    <w:basedOn w:val="31"/>
    <w:qFormat/>
    <w:pPr>
      <w:adjustRightInd w:val="0"/>
      <w:snapToGrid w:val="0"/>
    </w:pPr>
    <w:rPr>
      <w:rFonts w:ascii="Arial" w:eastAsia="宋体" w:hAnsi="Arial" w:cs="Times New Roman"/>
      <w:sz w:val="28"/>
      <w:szCs w:val="28"/>
    </w:rPr>
  </w:style>
  <w:style w:type="paragraph" w:customStyle="1" w:styleId="5f3">
    <w:name w:val="表内小5中"/>
    <w:basedOn w:val="a8"/>
    <w:qFormat/>
    <w:rPr>
      <w:rFonts w:ascii="宋体" w:eastAsia="宋体" w:hAnsi="Times New Roman" w:cs="Times New Roman"/>
      <w:sz w:val="18"/>
      <w:szCs w:val="18"/>
    </w:rPr>
  </w:style>
  <w:style w:type="paragraph" w:customStyle="1" w:styleId="5f4">
    <w:name w:val="小5"/>
    <w:basedOn w:val="a8"/>
    <w:qFormat/>
    <w:pPr>
      <w:widowControl/>
      <w:adjustRightInd w:val="0"/>
      <w:snapToGrid w:val="0"/>
      <w:spacing w:line="400" w:lineRule="exact"/>
      <w:jc w:val="center"/>
    </w:pPr>
    <w:rPr>
      <w:rFonts w:ascii="宋体" w:eastAsia="宋体" w:hAnsi="宋体" w:cs="Times New Roman"/>
      <w:kern w:val="0"/>
      <w:szCs w:val="21"/>
    </w:rPr>
  </w:style>
  <w:style w:type="paragraph" w:customStyle="1" w:styleId="5f5">
    <w:name w:val="表内小5"/>
    <w:basedOn w:val="a8"/>
    <w:qFormat/>
    <w:pPr>
      <w:adjustRightInd w:val="0"/>
      <w:snapToGrid w:val="0"/>
      <w:spacing w:line="300" w:lineRule="auto"/>
      <w:ind w:left="176"/>
    </w:pPr>
    <w:rPr>
      <w:rFonts w:ascii="宋体" w:eastAsia="宋体" w:hAnsi="宋体" w:cs="Times New Roman"/>
      <w:sz w:val="18"/>
      <w:szCs w:val="24"/>
    </w:rPr>
  </w:style>
  <w:style w:type="paragraph" w:customStyle="1" w:styleId="CharChara">
    <w:name w:val="表题 Char Char"/>
    <w:basedOn w:val="a8"/>
    <w:qFormat/>
    <w:pPr>
      <w:spacing w:line="360" w:lineRule="auto"/>
      <w:ind w:firstLineChars="200" w:firstLine="480"/>
    </w:pPr>
    <w:rPr>
      <w:rFonts w:ascii="宋体" w:eastAsia="宋体" w:hAnsi="宋体" w:cs="Times New Roman"/>
      <w:bCs/>
      <w:sz w:val="24"/>
      <w:szCs w:val="24"/>
    </w:rPr>
  </w:style>
  <w:style w:type="paragraph" w:customStyle="1" w:styleId="Charfff8">
    <w:name w:val="表题 Char"/>
    <w:basedOn w:val="a8"/>
    <w:qFormat/>
    <w:pPr>
      <w:adjustRightInd w:val="0"/>
      <w:snapToGrid w:val="0"/>
      <w:spacing w:beforeLines="30" w:afterLines="30" w:line="360" w:lineRule="auto"/>
      <w:jc w:val="center"/>
    </w:pPr>
    <w:rPr>
      <w:rFonts w:ascii="Times New Roman" w:eastAsia="黑体" w:hAnsi="Times New Roman" w:cs="Times New Roman"/>
      <w:b/>
      <w:bCs/>
      <w:sz w:val="32"/>
      <w:szCs w:val="24"/>
    </w:rPr>
  </w:style>
  <w:style w:type="paragraph" w:customStyle="1" w:styleId="351">
    <w:name w:val="样式 燕山正文 + 首行缩进:  3.5 字符1"/>
    <w:basedOn w:val="afffffffffffffffffff2"/>
    <w:qFormat/>
    <w:pPr>
      <w:spacing w:beforeLines="30" w:afterLines="30"/>
      <w:ind w:firstLine="200"/>
      <w:jc w:val="both"/>
    </w:pPr>
    <w:rPr>
      <w:color w:val="000000"/>
      <w:sz w:val="28"/>
      <w:szCs w:val="20"/>
    </w:rPr>
  </w:style>
  <w:style w:type="paragraph" w:customStyle="1" w:styleId="352">
    <w:name w:val="样式 燕山正文 + 首行缩进:  3.5 字符2"/>
    <w:basedOn w:val="afffffffffffffffffff2"/>
    <w:qFormat/>
    <w:pPr>
      <w:spacing w:beforeLines="30" w:afterLines="30"/>
      <w:jc w:val="both"/>
    </w:pPr>
    <w:rPr>
      <w:color w:val="000000"/>
    </w:rPr>
  </w:style>
  <w:style w:type="paragraph" w:customStyle="1" w:styleId="227">
    <w:name w:val="样式 样式 燕山正文 + 首行缩进:  2 字符 + 首行缩进:  2 字符"/>
    <w:basedOn w:val="2fff3"/>
    <w:qFormat/>
    <w:pPr>
      <w:jc w:val="both"/>
    </w:pPr>
  </w:style>
  <w:style w:type="paragraph" w:customStyle="1" w:styleId="InTable">
    <w:name w:val="In Table"/>
    <w:basedOn w:val="a8"/>
    <w:qFormat/>
    <w:pPr>
      <w:tabs>
        <w:tab w:val="left" w:pos="3960"/>
        <w:tab w:val="left" w:pos="5280"/>
      </w:tabs>
      <w:spacing w:before="96" w:after="96" w:line="0" w:lineRule="atLeast"/>
      <w:jc w:val="center"/>
    </w:pPr>
    <w:rPr>
      <w:rFonts w:ascii="Tahoma" w:eastAsia="华文中宋" w:hAnsi="Tahoma" w:cs="Times New Roman"/>
      <w:szCs w:val="20"/>
    </w:rPr>
  </w:style>
  <w:style w:type="paragraph" w:customStyle="1" w:styleId="InTableII">
    <w:name w:val="In Table (II)"/>
    <w:basedOn w:val="InTable"/>
    <w:qFormat/>
    <w:pPr>
      <w:tabs>
        <w:tab w:val="left" w:pos="2200"/>
      </w:tabs>
      <w:spacing w:beforeLines="25" w:afterLines="25"/>
      <w:ind w:leftChars="20" w:left="52"/>
      <w:jc w:val="left"/>
    </w:pPr>
    <w:rPr>
      <w:bCs/>
    </w:rPr>
  </w:style>
  <w:style w:type="paragraph" w:customStyle="1" w:styleId="78">
    <w:name w:val="标题样工7"/>
    <w:basedOn w:val="a8"/>
    <w:qFormat/>
    <w:pPr>
      <w:widowControl/>
    </w:pPr>
    <w:rPr>
      <w:rFonts w:ascii="华文楷体" w:eastAsia="仿宋_GB2312" w:hAnsi="华文楷体" w:cs="Times New Roman"/>
      <w:kern w:val="0"/>
      <w:position w:val="-6"/>
      <w:sz w:val="24"/>
      <w:szCs w:val="20"/>
    </w:rPr>
  </w:style>
  <w:style w:type="paragraph" w:customStyle="1" w:styleId="affffffffffffffffffffffff2">
    <w:name w:val="表中"/>
    <w:basedOn w:val="a8"/>
    <w:qFormat/>
    <w:pPr>
      <w:widowControl/>
      <w:tabs>
        <w:tab w:val="left" w:pos="705"/>
      </w:tabs>
      <w:snapToGrid w:val="0"/>
      <w:spacing w:beforeLines="20" w:afterLines="20" w:line="240" w:lineRule="exact"/>
      <w:ind w:hanging="705"/>
      <w:jc w:val="center"/>
    </w:pPr>
    <w:rPr>
      <w:rFonts w:ascii="宋体" w:eastAsia="宋体" w:hAnsi="宋体" w:cs="Times New Roman"/>
      <w:color w:val="000000"/>
      <w:sz w:val="24"/>
    </w:rPr>
  </w:style>
  <w:style w:type="paragraph" w:customStyle="1" w:styleId="7051">
    <w:name w:val="样式 标题 7 + 段前: 0.5 行1"/>
    <w:basedOn w:val="7"/>
    <w:qFormat/>
    <w:pPr>
      <w:keepNext w:val="0"/>
      <w:keepLines w:val="0"/>
      <w:widowControl/>
      <w:tabs>
        <w:tab w:val="left" w:pos="420"/>
        <w:tab w:val="left" w:pos="1820"/>
      </w:tabs>
      <w:adjustRightInd w:val="0"/>
      <w:spacing w:before="120" w:after="0" w:line="300" w:lineRule="auto"/>
      <w:ind w:firstLineChars="400" w:firstLine="1120"/>
      <w:outlineLvl w:val="3"/>
    </w:pPr>
    <w:rPr>
      <w:rFonts w:cs="Times New Roman"/>
      <w:b w:val="0"/>
      <w:color w:val="000000"/>
      <w:sz w:val="28"/>
      <w:szCs w:val="28"/>
    </w:rPr>
  </w:style>
  <w:style w:type="paragraph" w:customStyle="1" w:styleId="5f6">
    <w:name w:val="样式 表内小5中 + 下划线 居中"/>
    <w:basedOn w:val="5f3"/>
    <w:qFormat/>
    <w:pPr>
      <w:jc w:val="center"/>
    </w:pPr>
    <w:rPr>
      <w:szCs w:val="20"/>
      <w:u w:val="single"/>
    </w:rPr>
  </w:style>
  <w:style w:type="paragraph" w:customStyle="1" w:styleId="pl">
    <w:name w:val="pl正文"/>
    <w:basedOn w:val="a8"/>
    <w:qFormat/>
    <w:pPr>
      <w:snapToGrid w:val="0"/>
      <w:spacing w:line="360" w:lineRule="auto"/>
      <w:ind w:firstLine="492"/>
    </w:pPr>
    <w:rPr>
      <w:rFonts w:ascii="宋体" w:eastAsia="宋体" w:hAnsi="宋体" w:cs="Times New Roman"/>
      <w:color w:val="000000"/>
      <w:spacing w:val="6"/>
      <w:sz w:val="28"/>
      <w:szCs w:val="24"/>
    </w:rPr>
  </w:style>
  <w:style w:type="paragraph" w:customStyle="1" w:styleId="340">
    <w:name w:val="表标题3.4"/>
    <w:basedOn w:val="a8"/>
    <w:qFormat/>
    <w:pPr>
      <w:tabs>
        <w:tab w:val="left" w:pos="720"/>
      </w:tabs>
      <w:spacing w:beforeLines="100" w:line="0" w:lineRule="atLeast"/>
      <w:ind w:left="284" w:firstLine="6"/>
    </w:pPr>
    <w:rPr>
      <w:rFonts w:ascii="Times New Roman" w:eastAsia="黑体" w:hAnsi="Times New Roman" w:cs="Times New Roman"/>
      <w:b/>
      <w:sz w:val="24"/>
      <w:szCs w:val="24"/>
    </w:rPr>
  </w:style>
  <w:style w:type="paragraph" w:customStyle="1" w:styleId="30505">
    <w:name w:val="样式 标题 3 + 段前: 0.5 行 段后: 0.5 行"/>
    <w:basedOn w:val="31"/>
    <w:qFormat/>
    <w:pPr>
      <w:tabs>
        <w:tab w:val="left" w:pos="425"/>
      </w:tabs>
      <w:spacing w:beforeLines="50" w:afterLines="50" w:line="240" w:lineRule="auto"/>
      <w:ind w:left="425" w:hanging="425"/>
    </w:pPr>
    <w:rPr>
      <w:rFonts w:ascii="Times New Roman" w:eastAsia="黑体" w:hAnsi="Times New Roman" w:cs="Times New Roman"/>
      <w:sz w:val="28"/>
      <w:szCs w:val="20"/>
    </w:rPr>
  </w:style>
  <w:style w:type="paragraph" w:customStyle="1" w:styleId="313">
    <w:name w:val="表标题3.1"/>
    <w:basedOn w:val="a8"/>
    <w:qFormat/>
    <w:pPr>
      <w:tabs>
        <w:tab w:val="left" w:pos="1280"/>
      </w:tabs>
      <w:spacing w:before="240" w:line="0" w:lineRule="atLeast"/>
      <w:jc w:val="center"/>
    </w:pPr>
    <w:rPr>
      <w:rFonts w:ascii="Times New Roman" w:eastAsia="黑体" w:hAnsi="Times New Roman" w:cs="Times New Roman"/>
      <w:b/>
      <w:sz w:val="24"/>
      <w:szCs w:val="24"/>
    </w:rPr>
  </w:style>
  <w:style w:type="paragraph" w:customStyle="1" w:styleId="ooo">
    <w:name w:val="ooo"/>
    <w:basedOn w:val="a8"/>
    <w:qFormat/>
    <w:pPr>
      <w:spacing w:line="500" w:lineRule="atLeast"/>
      <w:ind w:firstLine="567"/>
    </w:pPr>
    <w:rPr>
      <w:rFonts w:ascii="Times New Roman" w:eastAsia="宋体" w:hAnsi="Times New Roman" w:cs="Times New Roman"/>
      <w:sz w:val="28"/>
      <w:szCs w:val="20"/>
    </w:rPr>
  </w:style>
  <w:style w:type="paragraph" w:customStyle="1" w:styleId="affffffffffffffffffffffff3">
    <w:name w:val="表内容"/>
    <w:basedOn w:val="a8"/>
    <w:next w:val="a8"/>
    <w:qFormat/>
    <w:pPr>
      <w:spacing w:line="320" w:lineRule="exact"/>
      <w:jc w:val="center"/>
    </w:pPr>
    <w:rPr>
      <w:rFonts w:ascii="Times New Roman" w:eastAsia="宋体" w:hAnsi="Times New Roman" w:cs="Times New Roman"/>
      <w:szCs w:val="20"/>
    </w:rPr>
  </w:style>
  <w:style w:type="paragraph" w:customStyle="1" w:styleId="323">
    <w:name w:val="表标题3.2"/>
    <w:basedOn w:val="a8"/>
    <w:qFormat/>
    <w:pPr>
      <w:tabs>
        <w:tab w:val="left" w:pos="1280"/>
      </w:tabs>
      <w:spacing w:beforeLines="100" w:line="0" w:lineRule="atLeast"/>
      <w:ind w:left="1280" w:hanging="720"/>
    </w:pPr>
    <w:rPr>
      <w:rFonts w:ascii="Times New Roman" w:eastAsia="黑体" w:hAnsi="Times New Roman" w:cs="Times New Roman"/>
      <w:b/>
      <w:sz w:val="24"/>
      <w:szCs w:val="24"/>
    </w:rPr>
  </w:style>
  <w:style w:type="paragraph" w:customStyle="1" w:styleId="1220">
    <w:name w:val="样式 标题 1 + 段前: 2 行 段后: 2 行"/>
    <w:basedOn w:val="11"/>
    <w:qFormat/>
    <w:pPr>
      <w:widowControl/>
      <w:tabs>
        <w:tab w:val="left" w:pos="1280"/>
      </w:tabs>
      <w:spacing w:beforeLines="200" w:afterLines="200" w:line="240" w:lineRule="auto"/>
      <w:ind w:left="1280" w:hanging="720"/>
      <w:jc w:val="center"/>
    </w:pPr>
    <w:rPr>
      <w:rFonts w:ascii="Times New Roman" w:hAnsi="Times New Roman" w:cs="Times New Roman"/>
      <w:b w:val="0"/>
      <w:bCs w:val="0"/>
      <w:color w:val="000000"/>
      <w:sz w:val="36"/>
      <w:szCs w:val="20"/>
    </w:rPr>
  </w:style>
  <w:style w:type="paragraph" w:customStyle="1" w:styleId="228">
    <w:name w:val="样式 首行缩进:  2 字符2"/>
    <w:basedOn w:val="a8"/>
    <w:qFormat/>
    <w:pPr>
      <w:spacing w:line="360" w:lineRule="auto"/>
      <w:ind w:firstLineChars="200" w:firstLine="480"/>
    </w:pPr>
    <w:rPr>
      <w:rFonts w:ascii="Times New Roman" w:eastAsia="宋体" w:hAnsi="Times New Roman" w:cs="Times New Roman"/>
      <w:sz w:val="24"/>
      <w:szCs w:val="20"/>
    </w:rPr>
  </w:style>
  <w:style w:type="paragraph" w:customStyle="1" w:styleId="104">
    <w:name w:val="样式 标题 1 + 华文中宋 两端对齐 左侧:  0 厘米"/>
    <w:basedOn w:val="11"/>
    <w:qFormat/>
    <w:pPr>
      <w:tabs>
        <w:tab w:val="left" w:pos="420"/>
      </w:tabs>
      <w:spacing w:before="340" w:after="330" w:line="240" w:lineRule="auto"/>
      <w:ind w:left="420" w:hanging="420"/>
    </w:pPr>
    <w:rPr>
      <w:rFonts w:ascii="华文中宋" w:eastAsia="华文中宋" w:hAnsi="华文中宋" w:cs="宋体"/>
      <w:sz w:val="44"/>
    </w:rPr>
  </w:style>
  <w:style w:type="paragraph" w:customStyle="1" w:styleId="affffffffffffffffffffffff4">
    <w:name w:val="正文表"/>
    <w:basedOn w:val="a8"/>
    <w:qFormat/>
    <w:pPr>
      <w:tabs>
        <w:tab w:val="left" w:pos="2451"/>
        <w:tab w:val="left" w:pos="4614"/>
        <w:tab w:val="left" w:pos="6777"/>
        <w:tab w:val="left" w:pos="8940"/>
      </w:tabs>
      <w:autoSpaceDE w:val="0"/>
      <w:autoSpaceDN w:val="0"/>
      <w:adjustRightInd w:val="0"/>
      <w:jc w:val="center"/>
      <w:textAlignment w:val="bottom"/>
    </w:pPr>
    <w:rPr>
      <w:rFonts w:ascii="宋体" w:eastAsia="宋体" w:hAnsi="宋体" w:cs="Times New Roman"/>
      <w:kern w:val="0"/>
      <w:szCs w:val="20"/>
    </w:rPr>
  </w:style>
  <w:style w:type="paragraph" w:customStyle="1" w:styleId="CharCharCharCharCharCharCharCharCharChar3">
    <w:name w:val="Char Char Char Char Char Char Char Char Char Char3"/>
    <w:basedOn w:val="a8"/>
    <w:qFormat/>
    <w:pPr>
      <w:jc w:val="left"/>
    </w:pPr>
    <w:rPr>
      <w:rFonts w:ascii="Times New Roman" w:eastAsia="宋体" w:hAnsi="Times New Roman" w:cs="Times New Roman"/>
      <w:szCs w:val="21"/>
    </w:rPr>
  </w:style>
  <w:style w:type="paragraph" w:customStyle="1" w:styleId="2ffff5">
    <w:name w:val="首行缩进2字符"/>
    <w:basedOn w:val="a8"/>
    <w:qFormat/>
    <w:pPr>
      <w:keepNext/>
      <w:adjustRightInd w:val="0"/>
      <w:snapToGrid w:val="0"/>
      <w:spacing w:line="360" w:lineRule="auto"/>
      <w:ind w:firstLineChars="200" w:firstLine="480"/>
    </w:pPr>
    <w:rPr>
      <w:rFonts w:ascii="Times New Roman" w:eastAsia="宋体" w:hAnsi="Times New Roman" w:cs="Times New Roman"/>
      <w:snapToGrid w:val="0"/>
      <w:kern w:val="0"/>
      <w:sz w:val="24"/>
      <w:szCs w:val="24"/>
    </w:rPr>
  </w:style>
  <w:style w:type="paragraph" w:customStyle="1" w:styleId="211211Heading22Char1211112h">
    <w:name w:val="样式 标题 21.1标题 21.1_Heading 2标题 2 Char1节标2节标题 1.11.1标题2h..."/>
    <w:basedOn w:val="21"/>
    <w:qFormat/>
    <w:pPr>
      <w:keepNext w:val="0"/>
      <w:keepLines w:val="0"/>
      <w:numPr>
        <w:ilvl w:val="1"/>
        <w:numId w:val="22"/>
      </w:numPr>
      <w:adjustRightInd w:val="0"/>
      <w:spacing w:before="0" w:after="0" w:line="360" w:lineRule="auto"/>
      <w:jc w:val="left"/>
    </w:pPr>
    <w:rPr>
      <w:rFonts w:ascii="Times New Roman" w:eastAsia="黑体" w:hAnsi="Times New Roman" w:cs="Times New Roman"/>
      <w:b w:val="0"/>
      <w:bCs w:val="0"/>
      <w:color w:val="0000FF"/>
      <w:sz w:val="28"/>
      <w:szCs w:val="28"/>
    </w:rPr>
  </w:style>
  <w:style w:type="paragraph" w:customStyle="1" w:styleId="11h11stlevelSectionHeadl1b1H11">
    <w:name w:val="样式 标题 1章标题 1文章标题h11st levelSection Headl1章b1H1章节标题1标题..."/>
    <w:basedOn w:val="11"/>
    <w:qFormat/>
    <w:pPr>
      <w:keepNext w:val="0"/>
      <w:keepLines w:val="0"/>
      <w:numPr>
        <w:numId w:val="22"/>
      </w:numPr>
      <w:spacing w:before="0" w:after="0"/>
      <w:jc w:val="left"/>
    </w:pPr>
    <w:rPr>
      <w:rFonts w:ascii="Times New Roman" w:hAnsi="Times New Roman" w:cs="Times New Roman"/>
      <w:b w:val="0"/>
      <w:bCs w:val="0"/>
      <w:color w:val="0000FF"/>
      <w:sz w:val="32"/>
      <w:szCs w:val="32"/>
    </w:rPr>
  </w:style>
  <w:style w:type="paragraph" w:customStyle="1" w:styleId="liu3">
    <w:name w:val="liu3"/>
    <w:basedOn w:val="a8"/>
    <w:link w:val="liu3Char"/>
    <w:qFormat/>
    <w:pPr>
      <w:keepNext/>
      <w:keepLines/>
      <w:ind w:leftChars="-166" w:left="1" w:hangingChars="125" w:hanging="350"/>
      <w:outlineLvl w:val="0"/>
    </w:pPr>
    <w:rPr>
      <w:rFonts w:ascii="宋体" w:eastAsia="宋体" w:hAnsi="宋体" w:cs="Times New Roman"/>
      <w:bCs/>
      <w:sz w:val="28"/>
      <w:szCs w:val="28"/>
    </w:rPr>
  </w:style>
  <w:style w:type="character" w:customStyle="1" w:styleId="liu3Char">
    <w:name w:val="liu3 Char"/>
    <w:link w:val="liu3"/>
    <w:rPr>
      <w:rFonts w:ascii="宋体" w:eastAsia="宋体" w:hAnsi="宋体" w:cs="Times New Roman"/>
      <w:bCs/>
      <w:sz w:val="28"/>
      <w:szCs w:val="28"/>
    </w:rPr>
  </w:style>
  <w:style w:type="paragraph" w:customStyle="1" w:styleId="liu4">
    <w:name w:val="liu4"/>
    <w:basedOn w:val="a8"/>
    <w:link w:val="liu4Char"/>
    <w:qFormat/>
    <w:pPr>
      <w:keepNext/>
      <w:overflowPunct w:val="0"/>
      <w:adjustRightInd w:val="0"/>
      <w:ind w:firstLineChars="200" w:firstLine="560"/>
    </w:pPr>
    <w:rPr>
      <w:rFonts w:ascii="Times New Roman" w:eastAsia="宋体" w:hAnsi="Times New Roman" w:cs="Times New Roman"/>
      <w:sz w:val="28"/>
      <w:szCs w:val="28"/>
    </w:rPr>
  </w:style>
  <w:style w:type="character" w:customStyle="1" w:styleId="liu4Char">
    <w:name w:val="liu4 Char"/>
    <w:link w:val="liu4"/>
    <w:rPr>
      <w:rFonts w:ascii="Times New Roman" w:eastAsia="宋体" w:hAnsi="Times New Roman" w:cs="Times New Roman"/>
      <w:sz w:val="28"/>
      <w:szCs w:val="28"/>
    </w:rPr>
  </w:style>
  <w:style w:type="paragraph" w:customStyle="1" w:styleId="1fffa">
    <w:name w:val="文1"/>
    <w:basedOn w:val="a8"/>
    <w:qFormat/>
    <w:pPr>
      <w:autoSpaceDE w:val="0"/>
      <w:autoSpaceDN w:val="0"/>
      <w:adjustRightInd w:val="0"/>
      <w:snapToGrid w:val="0"/>
      <w:spacing w:line="312" w:lineRule="auto"/>
      <w:ind w:firstLine="567"/>
    </w:pPr>
    <w:rPr>
      <w:rFonts w:ascii="宋体" w:eastAsia="宋体" w:hAnsi="Times New Roman" w:cs="Times New Roman"/>
      <w:spacing w:val="6"/>
      <w:kern w:val="0"/>
      <w:sz w:val="28"/>
      <w:szCs w:val="20"/>
    </w:rPr>
  </w:style>
  <w:style w:type="character" w:customStyle="1" w:styleId="Job">
    <w:name w:val="Job"/>
  </w:style>
  <w:style w:type="character" w:customStyle="1" w:styleId="Lead-inEmphasis">
    <w:name w:val="Lead-in Emphasis"/>
    <w:rPr>
      <w:rFonts w:ascii="Arial" w:hAnsi="Arial"/>
      <w:b/>
      <w:spacing w:val="-8"/>
      <w:sz w:val="18"/>
    </w:rPr>
  </w:style>
  <w:style w:type="character" w:customStyle="1" w:styleId="css1">
    <w:name w:val="css1"/>
    <w:rPr>
      <w:rFonts w:hint="default"/>
      <w:sz w:val="18"/>
      <w:szCs w:val="18"/>
    </w:rPr>
  </w:style>
  <w:style w:type="character" w:customStyle="1" w:styleId="219">
    <w:name w:val="21"/>
    <w:rPr>
      <w:rFonts w:hint="default"/>
      <w:sz w:val="21"/>
      <w:szCs w:val="21"/>
    </w:rPr>
  </w:style>
  <w:style w:type="character" w:customStyle="1" w:styleId="Charfff9">
    <w:name w:val="燕山正文 Char"/>
    <w:rPr>
      <w:rFonts w:ascii="宋体" w:eastAsia="宋体" w:hAnsi="宋体"/>
      <w:color w:val="000000"/>
      <w:kern w:val="2"/>
      <w:sz w:val="24"/>
      <w:szCs w:val="28"/>
      <w:lang w:val="en-US" w:eastAsia="zh-CN" w:bidi="ar-SA"/>
    </w:rPr>
  </w:style>
  <w:style w:type="character" w:customStyle="1" w:styleId="5Char3">
    <w:name w:val="表内小5 Char"/>
    <w:rPr>
      <w:rFonts w:ascii="宋体" w:eastAsia="宋体" w:hAnsi="宋体"/>
      <w:kern w:val="2"/>
      <w:sz w:val="18"/>
      <w:szCs w:val="24"/>
      <w:lang w:val="en-US" w:eastAsia="zh-CN" w:bidi="ar-SA"/>
    </w:rPr>
  </w:style>
  <w:style w:type="character" w:customStyle="1" w:styleId="CharCharChar0">
    <w:name w:val="表题 Char Char Char"/>
    <w:rPr>
      <w:rFonts w:ascii="宋体" w:eastAsia="宋体" w:hAnsi="宋体"/>
      <w:bCs/>
      <w:kern w:val="2"/>
      <w:sz w:val="24"/>
      <w:szCs w:val="24"/>
      <w:lang w:val="en-US" w:eastAsia="zh-CN" w:bidi="ar-SA"/>
    </w:rPr>
  </w:style>
  <w:style w:type="character" w:customStyle="1" w:styleId="apple-converted-space">
    <w:name w:val="apple-converted-space"/>
  </w:style>
  <w:style w:type="paragraph" w:customStyle="1" w:styleId="12CharCharCharCharCharCharCharCharCharChar">
    <w:name w:val="12 Char Char Char Char Char Char Char Char Char Char"/>
    <w:basedOn w:val="a8"/>
    <w:pPr>
      <w:spacing w:line="360" w:lineRule="auto"/>
      <w:ind w:firstLineChars="200" w:firstLine="200"/>
    </w:pPr>
    <w:rPr>
      <w:rFonts w:ascii="宋体" w:eastAsia="宋体" w:hAnsi="宋体" w:cs="宋体"/>
      <w:sz w:val="24"/>
      <w:szCs w:val="24"/>
    </w:rPr>
  </w:style>
  <w:style w:type="paragraph" w:customStyle="1" w:styleId="affffffffffffffffffffffff5">
    <w:name w:val="公正文"/>
    <w:basedOn w:val="a9"/>
    <w:link w:val="Char19"/>
    <w:qFormat/>
    <w:pPr>
      <w:widowControl w:val="0"/>
      <w:adjustRightInd w:val="0"/>
      <w:snapToGrid w:val="0"/>
      <w:spacing w:after="0" w:line="355" w:lineRule="auto"/>
      <w:ind w:firstLine="200"/>
    </w:pPr>
    <w:rPr>
      <w:rFonts w:eastAsia="仿宋_GB2312" w:cs="Times New Roman"/>
      <w:sz w:val="28"/>
    </w:rPr>
  </w:style>
  <w:style w:type="character" w:customStyle="1" w:styleId="Char19">
    <w:name w:val="公正文 Char1"/>
    <w:link w:val="affffffffffffffffffffffff5"/>
    <w:rPr>
      <w:rFonts w:ascii="宋体" w:eastAsia="仿宋_GB2312" w:hAnsi="宋体" w:cs="Times New Roman"/>
      <w:sz w:val="28"/>
      <w:szCs w:val="24"/>
    </w:rPr>
  </w:style>
  <w:style w:type="paragraph" w:customStyle="1" w:styleId="CharChar1CharCharChar2">
    <w:name w:val="字元 字元 Char Char 字元 字元1 Char Char Char2"/>
    <w:basedOn w:val="a8"/>
    <w:qFormat/>
    <w:rPr>
      <w:rFonts w:ascii="Times New Roman" w:eastAsia="宋体" w:hAnsi="Times New Roman" w:cs="Times New Roman"/>
      <w:sz w:val="24"/>
      <w:szCs w:val="24"/>
    </w:rPr>
  </w:style>
  <w:style w:type="paragraph" w:customStyle="1" w:styleId="Char1CharCharChar1CharCharChar1">
    <w:name w:val="Char1 Char Char Char1 Char Char Char1"/>
    <w:basedOn w:val="a8"/>
    <w:qFormat/>
    <w:rPr>
      <w:rFonts w:ascii="Tahoma" w:eastAsia="宋体" w:hAnsi="Tahoma" w:cs="Times New Roman"/>
      <w:sz w:val="24"/>
      <w:szCs w:val="20"/>
    </w:rPr>
  </w:style>
  <w:style w:type="table" w:customStyle="1" w:styleId="5110">
    <w:name w:val="网格型 5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201">
    <w:name w:val="样式 正文（首行缩进两字） + 行距: 固定值 20 磅"/>
    <w:basedOn w:val="a9"/>
    <w:qFormat/>
    <w:pPr>
      <w:widowControl w:val="0"/>
      <w:spacing w:afterLines="20" w:line="400" w:lineRule="exact"/>
      <w:ind w:firstLine="480"/>
    </w:pPr>
    <w:rPr>
      <w:rFonts w:ascii="Times New Roman" w:hAnsi="Times New Roman" w:cs="Times New Roman"/>
      <w:szCs w:val="20"/>
    </w:rPr>
  </w:style>
  <w:style w:type="paragraph" w:customStyle="1" w:styleId="1fffb">
    <w:name w:val="样式1."/>
    <w:basedOn w:val="a8"/>
    <w:qFormat/>
    <w:pPr>
      <w:adjustRightInd w:val="0"/>
      <w:snapToGrid w:val="0"/>
      <w:spacing w:line="460" w:lineRule="exact"/>
    </w:pPr>
    <w:rPr>
      <w:rFonts w:ascii="黑体" w:eastAsia="黑体" w:hAnsi="Times New Roman" w:cs="Times New Roman"/>
      <w:b/>
      <w:sz w:val="30"/>
      <w:szCs w:val="20"/>
    </w:rPr>
  </w:style>
  <w:style w:type="paragraph" w:customStyle="1" w:styleId="affffffffffffffffffffffff6">
    <w:name w:val="结论编号"/>
    <w:basedOn w:val="27"/>
    <w:next w:val="27"/>
    <w:qFormat/>
    <w:pPr>
      <w:snapToGrid w:val="0"/>
      <w:spacing w:line="480" w:lineRule="exact"/>
      <w:ind w:firstLine="0"/>
    </w:pPr>
    <w:rPr>
      <w:snapToGrid w:val="0"/>
      <w:spacing w:val="10"/>
      <w:sz w:val="24"/>
      <w:szCs w:val="24"/>
    </w:rPr>
  </w:style>
  <w:style w:type="paragraph" w:customStyle="1" w:styleId="affffffffffffffffffffffff7">
    <w:name w:val="缩进正文"/>
    <w:basedOn w:val="aff8"/>
    <w:qFormat/>
    <w:pPr>
      <w:widowControl w:val="0"/>
      <w:adjustRightInd w:val="0"/>
      <w:snapToGrid w:val="0"/>
      <w:spacing w:after="0" w:line="300" w:lineRule="auto"/>
      <w:ind w:leftChars="0" w:left="0" w:firstLineChars="0" w:firstLine="0"/>
    </w:pPr>
    <w:rPr>
      <w:rFonts w:ascii="宋体"/>
      <w:kern w:val="2"/>
      <w:sz w:val="28"/>
    </w:rPr>
  </w:style>
  <w:style w:type="character" w:customStyle="1" w:styleId="314">
    <w:name w:val="标题 31"/>
    <w:rPr>
      <w:spacing w:val="330"/>
      <w:sz w:val="21"/>
      <w:szCs w:val="21"/>
    </w:rPr>
  </w:style>
  <w:style w:type="paragraph" w:customStyle="1" w:styleId="315">
    <w:name w:val="页眉31"/>
    <w:basedOn w:val="a8"/>
    <w:qFormat/>
    <w:pPr>
      <w:widowControl/>
      <w:spacing w:before="100" w:beforeAutospacing="1" w:after="100" w:afterAutospacing="1"/>
      <w:jc w:val="left"/>
    </w:pPr>
    <w:rPr>
      <w:rFonts w:ascii="宋体" w:eastAsia="宋体" w:hAnsi="宋体" w:cs="宋体"/>
      <w:b/>
      <w:bCs/>
      <w:color w:val="CC3300"/>
      <w:kern w:val="0"/>
      <w:sz w:val="24"/>
      <w:szCs w:val="24"/>
    </w:rPr>
  </w:style>
  <w:style w:type="character" w:customStyle="1" w:styleId="Char22">
    <w:name w:val="Char22"/>
    <w:rPr>
      <w:rFonts w:eastAsia="宋体"/>
      <w:b/>
      <w:bCs/>
      <w:kern w:val="44"/>
      <w:sz w:val="44"/>
      <w:szCs w:val="44"/>
      <w:lang w:val="en-US" w:eastAsia="zh-CN" w:bidi="ar-SA"/>
    </w:rPr>
  </w:style>
  <w:style w:type="character" w:customStyle="1" w:styleId="Charfff7">
    <w:name w:val="表中文字 Char"/>
    <w:link w:val="afffffffffffffffffffffff8"/>
    <w:rPr>
      <w:rFonts w:ascii="Times New Roman" w:eastAsia="宋体" w:hAnsi="Times New Roman" w:cs="Times New Roman"/>
      <w:szCs w:val="20"/>
    </w:rPr>
  </w:style>
  <w:style w:type="paragraph" w:customStyle="1" w:styleId="316">
    <w:name w:val="正文31"/>
    <w:qFormat/>
    <w:pPr>
      <w:widowControl w:val="0"/>
      <w:adjustRightInd w:val="0"/>
      <w:spacing w:line="360" w:lineRule="atLeast"/>
      <w:textAlignment w:val="baseline"/>
    </w:pPr>
    <w:rPr>
      <w:rFonts w:ascii="宋体" w:eastAsia="宋体" w:hAnsi="Times New Roman" w:cs="Times New Roman"/>
      <w:sz w:val="34"/>
    </w:rPr>
  </w:style>
  <w:style w:type="paragraph" w:customStyle="1" w:styleId="CharCharCharCharCharChar1Char2">
    <w:name w:val="Char Char Char Char Char Char1 Char2"/>
    <w:basedOn w:val="a8"/>
    <w:qFormat/>
    <w:pPr>
      <w:widowControl/>
      <w:spacing w:after="160" w:line="240" w:lineRule="exact"/>
      <w:jc w:val="left"/>
    </w:pPr>
    <w:rPr>
      <w:rFonts w:ascii="Arial" w:eastAsia="Times New Roman" w:hAnsi="Arial" w:cs="Times New Roman"/>
      <w:b/>
      <w:kern w:val="0"/>
      <w:sz w:val="24"/>
      <w:szCs w:val="20"/>
      <w:lang w:eastAsia="en-US"/>
    </w:rPr>
  </w:style>
  <w:style w:type="paragraph" w:customStyle="1" w:styleId="CharCharChar1CharCharCharCharCharCharCharCharCharChar2">
    <w:name w:val="Char Char Char1 Char Char Char Char Char Char Char Char Char Char2"/>
    <w:basedOn w:val="a8"/>
    <w:qFormat/>
    <w:rPr>
      <w:rFonts w:ascii="Times New Roman" w:eastAsia="宋体" w:hAnsi="Times New Roman" w:cs="Times New Roman"/>
      <w:szCs w:val="24"/>
    </w:rPr>
  </w:style>
  <w:style w:type="paragraph" w:customStyle="1" w:styleId="CharCharCharCharCharCharCharCharCharChar1">
    <w:name w:val="Char Char Char Char Char Char Char Char Char Char1"/>
    <w:basedOn w:val="a8"/>
    <w:pPr>
      <w:jc w:val="left"/>
    </w:pPr>
    <w:rPr>
      <w:rFonts w:ascii="Times New Roman" w:eastAsia="宋体" w:hAnsi="Times New Roman" w:cs="Times New Roman"/>
      <w:szCs w:val="21"/>
    </w:rPr>
  </w:style>
  <w:style w:type="paragraph" w:customStyle="1" w:styleId="33Char3CharChar11103Head">
    <w:name w:val="样式 标题 3标题 3 Char标题 3 Char Char1.1.1标题03条三级标题，黑粗，四号，序号Head..."/>
    <w:basedOn w:val="31"/>
    <w:qFormat/>
    <w:pPr>
      <w:spacing w:before="0" w:after="0" w:line="300" w:lineRule="auto"/>
    </w:pPr>
    <w:rPr>
      <w:rFonts w:ascii="黑体" w:eastAsia="黑体" w:hAnsi="Arial" w:cs="宋体"/>
      <w:b w:val="0"/>
      <w:bCs w:val="0"/>
      <w:sz w:val="28"/>
      <w:szCs w:val="20"/>
    </w:rPr>
  </w:style>
  <w:style w:type="paragraph" w:customStyle="1" w:styleId="TimesNewRomanChar">
    <w:name w:val="样式 题注 + (西文) Times New Roman (中文) 宋体 小四 加粗 黑色 Char"/>
    <w:basedOn w:val="afe"/>
    <w:link w:val="TimesNewRomanCharChar"/>
    <w:pPr>
      <w:widowControl w:val="0"/>
      <w:adjustRightInd w:val="0"/>
      <w:spacing w:beforeLines="100" w:after="0"/>
      <w:ind w:firstLineChars="0" w:firstLine="0"/>
      <w:textAlignment w:val="baseline"/>
    </w:pPr>
    <w:rPr>
      <w:rFonts w:ascii="Times New Roman" w:eastAsia="宋体" w:hAnsi="Times New Roman"/>
      <w:b/>
      <w:bCs/>
      <w:color w:val="000000"/>
      <w:sz w:val="24"/>
      <w:szCs w:val="24"/>
    </w:rPr>
  </w:style>
  <w:style w:type="character" w:customStyle="1" w:styleId="TimesNewRomanCharChar">
    <w:name w:val="样式 题注 + (西文) Times New Roman (中文) 宋体 小四 加粗 黑色 Char Char"/>
    <w:link w:val="TimesNewRomanChar"/>
    <w:rPr>
      <w:rFonts w:ascii="Times New Roman" w:eastAsia="宋体" w:hAnsi="Times New Roman" w:cs="Times New Roman"/>
      <w:b/>
      <w:bCs/>
      <w:color w:val="000000"/>
      <w:kern w:val="0"/>
      <w:sz w:val="24"/>
      <w:szCs w:val="24"/>
    </w:rPr>
  </w:style>
  <w:style w:type="paragraph" w:customStyle="1" w:styleId="affffffffffffffffffffffff8">
    <w:name w:val="杠式表格"/>
    <w:basedOn w:val="a8"/>
    <w:qFormat/>
    <w:pPr>
      <w:adjustRightInd w:val="0"/>
      <w:spacing w:after="60" w:line="312" w:lineRule="atLeast"/>
      <w:jc w:val="center"/>
      <w:textAlignment w:val="baseline"/>
    </w:pPr>
    <w:rPr>
      <w:rFonts w:ascii="Times New Roman" w:eastAsia="宋体" w:hAnsi="Times New Roman" w:cs="Times New Roman"/>
      <w:kern w:val="0"/>
      <w:szCs w:val="20"/>
    </w:rPr>
  </w:style>
  <w:style w:type="paragraph" w:customStyle="1" w:styleId="affffffffffffffffffffffff9">
    <w:name w:val="环评正文"/>
    <w:link w:val="Charfffa"/>
    <w:qFormat/>
    <w:pPr>
      <w:spacing w:line="400" w:lineRule="exact"/>
      <w:ind w:firstLineChars="200" w:firstLine="200"/>
    </w:pPr>
    <w:rPr>
      <w:rFonts w:ascii="Times New Roman" w:eastAsia="宋体" w:hAnsi="Times New Roman" w:cs="Times New Roman"/>
      <w:bCs/>
      <w:kern w:val="2"/>
      <w:sz w:val="24"/>
      <w:szCs w:val="24"/>
    </w:rPr>
  </w:style>
  <w:style w:type="character" w:customStyle="1" w:styleId="Charfffa">
    <w:name w:val="环评正文 Char"/>
    <w:link w:val="affffffffffffffffffffffff9"/>
    <w:rPr>
      <w:rFonts w:ascii="Times New Roman" w:eastAsia="宋体" w:hAnsi="Times New Roman" w:cs="Times New Roman"/>
      <w:bCs/>
      <w:sz w:val="24"/>
      <w:szCs w:val="24"/>
    </w:rPr>
  </w:style>
  <w:style w:type="paragraph" w:customStyle="1" w:styleId="5f7">
    <w:name w:val="样式 表内小5 + 黑体 加粗 倾斜 下划线"/>
    <w:basedOn w:val="5f5"/>
    <w:link w:val="5Char4"/>
    <w:qFormat/>
    <w:pPr>
      <w:ind w:left="0"/>
    </w:pPr>
    <w:rPr>
      <w:rFonts w:ascii="黑体" w:eastAsia="黑体" w:hAnsi="黑体"/>
      <w:b/>
      <w:bCs/>
      <w:i/>
      <w:iCs/>
      <w:szCs w:val="18"/>
      <w:u w:val="single"/>
    </w:rPr>
  </w:style>
  <w:style w:type="character" w:customStyle="1" w:styleId="5Char4">
    <w:name w:val="样式 表内小5 + 黑体 加粗 倾斜 下划线 Char"/>
    <w:link w:val="5f7"/>
    <w:rPr>
      <w:rFonts w:ascii="黑体" w:eastAsia="黑体" w:hAnsi="黑体" w:cs="Times New Roman"/>
      <w:b/>
      <w:bCs/>
      <w:i/>
      <w:iCs/>
      <w:sz w:val="18"/>
      <w:szCs w:val="18"/>
      <w:u w:val="single"/>
    </w:rPr>
  </w:style>
  <w:style w:type="paragraph" w:customStyle="1" w:styleId="50098">
    <w:name w:val="样式 表内小5 + 左侧:  0 厘米 悬挂缩进: 0.98 字符"/>
    <w:basedOn w:val="5f5"/>
    <w:qFormat/>
    <w:pPr>
      <w:ind w:left="0"/>
    </w:pPr>
    <w:rPr>
      <w:rFonts w:cs="宋体"/>
      <w:szCs w:val="20"/>
    </w:rPr>
  </w:style>
  <w:style w:type="paragraph" w:customStyle="1" w:styleId="512">
    <w:name w:val="样式 表内小5 +1"/>
    <w:basedOn w:val="5f5"/>
    <w:qFormat/>
    <w:pPr>
      <w:ind w:left="0"/>
    </w:pPr>
    <w:rPr>
      <w:kern w:val="0"/>
    </w:rPr>
  </w:style>
  <w:style w:type="paragraph" w:customStyle="1" w:styleId="5f8">
    <w:name w:val="样式 表内小5 +"/>
    <w:basedOn w:val="5f5"/>
    <w:next w:val="512"/>
    <w:qFormat/>
    <w:rPr>
      <w:kern w:val="0"/>
    </w:rPr>
  </w:style>
  <w:style w:type="paragraph" w:customStyle="1" w:styleId="2CharChar">
    <w:name w:val="正文文字缩进 2 Char Char"/>
    <w:basedOn w:val="a8"/>
    <w:qFormat/>
    <w:pPr>
      <w:adjustRightInd w:val="0"/>
      <w:snapToGrid w:val="0"/>
      <w:ind w:firstLineChars="200" w:firstLine="480"/>
      <w:jc w:val="left"/>
    </w:pPr>
    <w:rPr>
      <w:rFonts w:ascii="宋体" w:eastAsia="宋体" w:hAnsi="宋体" w:cs="Times New Roman"/>
      <w:sz w:val="24"/>
      <w:szCs w:val="24"/>
    </w:rPr>
  </w:style>
  <w:style w:type="character" w:customStyle="1" w:styleId="style31">
    <w:name w:val="style31"/>
    <w:rPr>
      <w:sz w:val="20"/>
      <w:szCs w:val="20"/>
    </w:rPr>
  </w:style>
  <w:style w:type="character" w:customStyle="1" w:styleId="style21">
    <w:name w:val="style21"/>
  </w:style>
  <w:style w:type="paragraph" w:customStyle="1" w:styleId="affffffffffffffffffffffffa">
    <w:name w:val="前言"/>
    <w:basedOn w:val="a8"/>
    <w:next w:val="aff8"/>
    <w:qFormat/>
    <w:pPr>
      <w:spacing w:line="360" w:lineRule="auto"/>
      <w:jc w:val="center"/>
      <w:outlineLvl w:val="0"/>
    </w:pPr>
    <w:rPr>
      <w:rFonts w:ascii="黑体" w:eastAsia="黑体" w:hAnsi="Times New Roman" w:cs="宋体"/>
      <w:b/>
      <w:bCs/>
      <w:sz w:val="24"/>
      <w:szCs w:val="20"/>
    </w:rPr>
  </w:style>
  <w:style w:type="paragraph" w:customStyle="1" w:styleId="affffffffffffffffffffffffb">
    <w:name w:val="编号标题"/>
    <w:basedOn w:val="31"/>
    <w:qFormat/>
    <w:pPr>
      <w:spacing w:before="160" w:after="0" w:line="460" w:lineRule="exact"/>
      <w:ind w:firstLineChars="200" w:firstLine="420"/>
      <w:outlineLvl w:val="9"/>
    </w:pPr>
    <w:rPr>
      <w:rFonts w:ascii="宋体" w:eastAsia="宋体" w:hAnsi="宋体" w:cs="Times New Roman"/>
      <w:b w:val="0"/>
      <w:bCs w:val="0"/>
      <w:color w:val="000000"/>
      <w:sz w:val="21"/>
      <w:szCs w:val="24"/>
    </w:rPr>
  </w:style>
  <w:style w:type="paragraph" w:customStyle="1" w:styleId="affffffffffffffffffffffffc">
    <w:name w:val="编号圆圈数字"/>
    <w:basedOn w:val="a8"/>
    <w:qFormat/>
    <w:pPr>
      <w:tabs>
        <w:tab w:val="left" w:pos="567"/>
      </w:tabs>
      <w:spacing w:line="360" w:lineRule="auto"/>
      <w:ind w:left="567" w:hanging="567"/>
    </w:pPr>
    <w:rPr>
      <w:rFonts w:ascii="Times New Roman" w:eastAsia="宋体" w:hAnsi="Times New Roman" w:cs="Times New Roman"/>
      <w:sz w:val="24"/>
      <w:szCs w:val="24"/>
    </w:rPr>
  </w:style>
  <w:style w:type="paragraph" w:customStyle="1" w:styleId="affffffffffffffffffffffffd">
    <w:name w:val="编号括号数字"/>
    <w:basedOn w:val="a8"/>
    <w:qFormat/>
    <w:pPr>
      <w:tabs>
        <w:tab w:val="left" w:pos="625"/>
      </w:tabs>
      <w:spacing w:line="360" w:lineRule="auto"/>
      <w:ind w:left="625" w:hanging="425"/>
      <w:outlineLvl w:val="4"/>
    </w:pPr>
    <w:rPr>
      <w:rFonts w:ascii="Times New Roman" w:eastAsia="宋体" w:hAnsi="Times New Roman" w:cs="Times New Roman"/>
      <w:sz w:val="24"/>
      <w:szCs w:val="24"/>
    </w:rPr>
  </w:style>
  <w:style w:type="character" w:customStyle="1" w:styleId="CharCharb">
    <w:name w:val="正文文本缩进 Char Char"/>
    <w:rPr>
      <w:rFonts w:ascii="宋体" w:eastAsia="宋体" w:hAnsi="宋体"/>
      <w:color w:val="000000"/>
      <w:kern w:val="2"/>
      <w:sz w:val="21"/>
      <w:szCs w:val="21"/>
      <w:lang w:val="zh-CN" w:eastAsia="zh-CN" w:bidi="ar-SA"/>
    </w:rPr>
  </w:style>
  <w:style w:type="paragraph" w:customStyle="1" w:styleId="style4">
    <w:name w:val="style4"/>
    <w:basedOn w:val="a8"/>
    <w:qFormat/>
    <w:pPr>
      <w:widowControl/>
      <w:spacing w:before="100" w:beforeAutospacing="1" w:after="100" w:afterAutospacing="1" w:line="450" w:lineRule="atLeast"/>
      <w:jc w:val="left"/>
    </w:pPr>
    <w:rPr>
      <w:rFonts w:ascii="Arial Unicode MS" w:eastAsia="Arial Unicode MS" w:hAnsi="Arial Unicode MS" w:cs="Arial Unicode MS"/>
      <w:kern w:val="0"/>
      <w:szCs w:val="21"/>
    </w:rPr>
  </w:style>
  <w:style w:type="paragraph" w:customStyle="1" w:styleId="affffffffffffffffffffffffe">
    <w:name w:val="编号汉字数字"/>
    <w:basedOn w:val="affffffffffffffffffffffffd"/>
    <w:next w:val="a8"/>
    <w:qFormat/>
    <w:pPr>
      <w:tabs>
        <w:tab w:val="clear" w:pos="625"/>
        <w:tab w:val="left" w:pos="0"/>
      </w:tabs>
      <w:ind w:left="0" w:firstLine="822"/>
      <w:outlineLvl w:val="9"/>
    </w:pPr>
  </w:style>
  <w:style w:type="paragraph" w:customStyle="1" w:styleId="afffffffffffffffffffffffff">
    <w:name w:val="正式文字"/>
    <w:basedOn w:val="affc"/>
    <w:qFormat/>
    <w:pPr>
      <w:adjustRightInd w:val="0"/>
      <w:snapToGrid w:val="0"/>
      <w:spacing w:line="312" w:lineRule="auto"/>
      <w:ind w:firstLine="567"/>
      <w:textAlignment w:val="baseline"/>
    </w:pPr>
    <w:rPr>
      <w:rFonts w:cs="仿宋_GB2312"/>
      <w:spacing w:val="6"/>
      <w:kern w:val="0"/>
      <w:sz w:val="28"/>
      <w:szCs w:val="21"/>
    </w:rPr>
  </w:style>
  <w:style w:type="paragraph" w:customStyle="1" w:styleId="afffffffffffffffffffffffff0">
    <w:name w:val="表格新"/>
    <w:basedOn w:val="a8"/>
    <w:qFormat/>
    <w:pPr>
      <w:adjustRightInd w:val="0"/>
      <w:snapToGrid w:val="0"/>
      <w:spacing w:before="60" w:after="60"/>
      <w:jc w:val="center"/>
      <w:textAlignment w:val="baseline"/>
    </w:pPr>
    <w:rPr>
      <w:rFonts w:ascii="宋体" w:eastAsia="宋体" w:hAnsi="宋体" w:cs="Times New Roman"/>
      <w:kern w:val="0"/>
      <w:sz w:val="24"/>
      <w:szCs w:val="20"/>
    </w:rPr>
  </w:style>
  <w:style w:type="paragraph" w:customStyle="1" w:styleId="afffffffffffffffffffffffff1">
    <w:name w:val="正式节"/>
    <w:basedOn w:val="affc"/>
    <w:qFormat/>
    <w:pPr>
      <w:adjustRightInd w:val="0"/>
      <w:snapToGrid w:val="0"/>
      <w:spacing w:before="120" w:after="120" w:line="312" w:lineRule="auto"/>
      <w:ind w:firstLine="567"/>
      <w:textAlignment w:val="baseline"/>
    </w:pPr>
    <w:rPr>
      <w:rFonts w:cs="仿宋_GB2312"/>
      <w:b/>
      <w:bCs/>
      <w:spacing w:val="6"/>
      <w:kern w:val="0"/>
      <w:sz w:val="32"/>
      <w:szCs w:val="21"/>
    </w:rPr>
  </w:style>
  <w:style w:type="character" w:customStyle="1" w:styleId="CharCharc">
    <w:name w:val="表格正文 Char Char"/>
    <w:rPr>
      <w:rFonts w:eastAsia="宋体"/>
      <w:kern w:val="2"/>
      <w:sz w:val="24"/>
      <w:szCs w:val="24"/>
      <w:lang w:val="en-US" w:eastAsia="zh-CN" w:bidi="ar-SA"/>
    </w:rPr>
  </w:style>
  <w:style w:type="paragraph" w:customStyle="1" w:styleId="WW-0">
    <w:name w:val="WW-日期"/>
    <w:basedOn w:val="a8"/>
    <w:next w:val="a8"/>
    <w:qFormat/>
    <w:pPr>
      <w:suppressAutoHyphens/>
      <w:spacing w:line="360" w:lineRule="auto"/>
    </w:pPr>
    <w:rPr>
      <w:rFonts w:ascii="宋体" w:eastAsia="宋体" w:hAnsi="宋体" w:cs="Times New Roman"/>
      <w:kern w:val="1"/>
      <w:sz w:val="24"/>
      <w:szCs w:val="24"/>
      <w:lang w:eastAsia="ar-SA"/>
    </w:rPr>
  </w:style>
  <w:style w:type="paragraph" w:customStyle="1" w:styleId="08078">
    <w:name w:val="样式 首行缩进:  0.80 厘米 段前: 7.8 磅"/>
    <w:basedOn w:val="a8"/>
    <w:qFormat/>
    <w:pPr>
      <w:adjustRightInd w:val="0"/>
      <w:snapToGrid w:val="0"/>
      <w:spacing w:before="156" w:line="312" w:lineRule="auto"/>
      <w:ind w:firstLine="480"/>
    </w:pPr>
    <w:rPr>
      <w:rFonts w:ascii="Times New Roman" w:eastAsia="宋体" w:hAnsi="Times New Roman" w:cs="Times New Roman"/>
      <w:sz w:val="24"/>
      <w:szCs w:val="20"/>
    </w:rPr>
  </w:style>
  <w:style w:type="paragraph" w:customStyle="1" w:styleId="xl83">
    <w:name w:val="xl83"/>
    <w:basedOn w:val="a8"/>
    <w:qFormat/>
    <w:pPr>
      <w:widowControl/>
      <w:spacing w:before="100" w:beforeAutospacing="1" w:after="100" w:afterAutospacing="1"/>
      <w:jc w:val="center"/>
    </w:pPr>
    <w:rPr>
      <w:rFonts w:ascii="Times New Roman" w:eastAsia="宋体" w:hAnsi="Times New Roman" w:cs="Times New Roman"/>
      <w:kern w:val="0"/>
      <w:sz w:val="24"/>
      <w:szCs w:val="24"/>
    </w:rPr>
  </w:style>
  <w:style w:type="character" w:customStyle="1" w:styleId="11Char">
    <w:name w:val="标题 1 1 Char"/>
    <w:rPr>
      <w:rFonts w:eastAsia="宋体"/>
      <w:b/>
      <w:bCs/>
      <w:kern w:val="44"/>
      <w:sz w:val="44"/>
      <w:szCs w:val="44"/>
      <w:lang w:val="en-US" w:eastAsia="zh-CN" w:bidi="ar-SA"/>
    </w:rPr>
  </w:style>
  <w:style w:type="character" w:customStyle="1" w:styleId="4CharCharChar0">
    <w:name w:val="标题 4 Char Char Char"/>
    <w:rPr>
      <w:rFonts w:ascii="宋体" w:eastAsia="仿宋_GB2312"/>
      <w:b/>
      <w:kern w:val="2"/>
      <w:sz w:val="28"/>
      <w:lang w:val="en-US" w:eastAsia="zh-CN" w:bidi="ar-SA"/>
    </w:rPr>
  </w:style>
  <w:style w:type="paragraph" w:customStyle="1" w:styleId="zhengwen">
    <w:name w:val="zhengwen"/>
    <w:basedOn w:val="a8"/>
    <w:qFormat/>
    <w:pPr>
      <w:spacing w:line="320" w:lineRule="exact"/>
    </w:pPr>
    <w:rPr>
      <w:rFonts w:ascii="Times New Roman" w:eastAsia="宋体" w:hAnsi="Times New Roman" w:cs="Times New Roman"/>
      <w:color w:val="0000FF"/>
      <w:sz w:val="18"/>
      <w:szCs w:val="24"/>
    </w:rPr>
  </w:style>
  <w:style w:type="paragraph" w:customStyle="1" w:styleId="2002">
    <w:name w:val="正文2002"/>
    <w:basedOn w:val="a8"/>
    <w:qFormat/>
    <w:pPr>
      <w:spacing w:line="320" w:lineRule="exact"/>
      <w:jc w:val="center"/>
    </w:pPr>
    <w:rPr>
      <w:rFonts w:ascii="宋体" w:eastAsia="宋体" w:hAnsi="宋体" w:cs="Times New Roman"/>
      <w:szCs w:val="21"/>
    </w:rPr>
  </w:style>
  <w:style w:type="character" w:customStyle="1" w:styleId="2Char10">
    <w:name w:val="正文文本缩进 2 Char1"/>
    <w:uiPriority w:val="99"/>
    <w:rPr>
      <w:kern w:val="2"/>
      <w:sz w:val="21"/>
      <w:szCs w:val="24"/>
    </w:rPr>
  </w:style>
  <w:style w:type="paragraph" w:customStyle="1" w:styleId="20505">
    <w:name w:val="样式 标题 2 + 段前: 0.5 行 段后: 0.5 行"/>
    <w:basedOn w:val="21"/>
    <w:qFormat/>
    <w:pPr>
      <w:tabs>
        <w:tab w:val="left" w:pos="3555"/>
      </w:tabs>
      <w:spacing w:beforeLines="50" w:after="120" w:line="300" w:lineRule="auto"/>
      <w:ind w:left="2268" w:rightChars="100" w:right="210" w:firstLine="567"/>
    </w:pPr>
    <w:rPr>
      <w:rFonts w:ascii="宋体" w:eastAsia="宋体" w:hAnsi="宋体" w:cs="Times New Roman"/>
      <w:color w:val="0000FF"/>
      <w:sz w:val="24"/>
      <w:szCs w:val="20"/>
    </w:rPr>
  </w:style>
  <w:style w:type="paragraph" w:customStyle="1" w:styleId="afffffffffffffffffffffffff2">
    <w:name w:val="标注"/>
    <w:basedOn w:val="a8"/>
    <w:qFormat/>
    <w:pPr>
      <w:tabs>
        <w:tab w:val="left" w:pos="1008"/>
      </w:tabs>
      <w:spacing w:line="340" w:lineRule="exact"/>
    </w:pPr>
    <w:rPr>
      <w:rFonts w:ascii="宋体" w:eastAsia="宋体" w:hAnsi="宋体" w:cs="Times New Roman"/>
      <w:b/>
      <w:bCs/>
      <w:color w:val="0000FF"/>
      <w:szCs w:val="21"/>
    </w:rPr>
  </w:style>
  <w:style w:type="paragraph" w:customStyle="1" w:styleId="afffffffffffffffffffffffff3">
    <w:name w:val="小五表格"/>
    <w:basedOn w:val="a8"/>
    <w:qFormat/>
    <w:pPr>
      <w:jc w:val="left"/>
    </w:pPr>
    <w:rPr>
      <w:rFonts w:ascii="Times New Roman" w:eastAsia="宋体" w:hAnsi="Times New Roman" w:cs="Times New Roman"/>
      <w:sz w:val="18"/>
      <w:szCs w:val="24"/>
    </w:rPr>
  </w:style>
  <w:style w:type="paragraph" w:customStyle="1" w:styleId="afffffffffffffffffffffffff4">
    <w:name w:val="黑体"/>
    <w:basedOn w:val="a8"/>
    <w:next w:val="zhengwen"/>
    <w:qFormat/>
    <w:pPr>
      <w:tabs>
        <w:tab w:val="left" w:pos="540"/>
      </w:tabs>
      <w:spacing w:line="480" w:lineRule="exact"/>
      <w:ind w:firstLineChars="200" w:firstLine="422"/>
      <w:jc w:val="center"/>
    </w:pPr>
    <w:rPr>
      <w:rFonts w:ascii="宋体" w:eastAsia="宋体" w:hAnsi="宋体" w:cs="Times New Roman"/>
      <w:b/>
      <w:bCs/>
      <w:color w:val="0000FF"/>
      <w:szCs w:val="24"/>
    </w:rPr>
  </w:style>
  <w:style w:type="paragraph" w:customStyle="1" w:styleId="afffffffffffffffffffffffff5">
    <w:name w:val="下划线"/>
    <w:basedOn w:val="a8"/>
    <w:next w:val="a8"/>
    <w:qFormat/>
    <w:pPr>
      <w:spacing w:line="480" w:lineRule="exact"/>
    </w:pPr>
    <w:rPr>
      <w:rFonts w:ascii="宋体" w:eastAsia="宋体" w:hAnsi="宋体" w:cs="Times New Roman"/>
      <w:b/>
      <w:bCs/>
      <w:color w:val="0000FF"/>
      <w:szCs w:val="24"/>
    </w:rPr>
  </w:style>
  <w:style w:type="character" w:customStyle="1" w:styleId="Char111">
    <w:name w:val="正文文字 Char11"/>
    <w:rPr>
      <w:rFonts w:eastAsia="宋体"/>
      <w:kern w:val="2"/>
      <w:sz w:val="21"/>
      <w:szCs w:val="24"/>
      <w:lang w:val="en-US" w:eastAsia="zh-CN" w:bidi="ar-SA"/>
    </w:rPr>
  </w:style>
  <w:style w:type="paragraph" w:customStyle="1" w:styleId="afffffffffffffffffffffffff6">
    <w:name w:val="表格目录"/>
    <w:basedOn w:val="a8"/>
    <w:next w:val="a8"/>
    <w:qFormat/>
    <w:pPr>
      <w:widowControl/>
      <w:spacing w:line="280" w:lineRule="exact"/>
      <w:jc w:val="center"/>
    </w:pPr>
    <w:rPr>
      <w:rFonts w:ascii="Times New Roman" w:eastAsia="宋体" w:hAnsi="Times New Roman" w:cs="Times New Roman"/>
      <w:kern w:val="0"/>
      <w:sz w:val="18"/>
      <w:szCs w:val="20"/>
    </w:rPr>
  </w:style>
  <w:style w:type="paragraph" w:customStyle="1" w:styleId="2ffff6">
    <w:name w:val="标题 2 + (西文) 黑体 (中文) 黑体 四号 非加粗"/>
    <w:basedOn w:val="21"/>
    <w:next w:val="31"/>
    <w:qFormat/>
    <w:pPr>
      <w:tabs>
        <w:tab w:val="left" w:pos="1647"/>
      </w:tabs>
      <w:spacing w:beforeLines="50" w:after="0" w:line="240" w:lineRule="auto"/>
      <w:ind w:firstLine="567"/>
    </w:pPr>
    <w:rPr>
      <w:rFonts w:ascii="Times New Roman" w:eastAsia="黑体" w:hAnsi="Times New Roman" w:cs="Times New Roman"/>
      <w:b w:val="0"/>
      <w:bCs w:val="0"/>
      <w:sz w:val="28"/>
      <w:szCs w:val="20"/>
    </w:rPr>
  </w:style>
  <w:style w:type="paragraph" w:customStyle="1" w:styleId="1fffc">
    <w:name w:val="标题 1 + (西文) 黑体 (中文) 黑体 三号 居中"/>
    <w:basedOn w:val="11"/>
    <w:next w:val="2ffff6"/>
    <w:qFormat/>
    <w:pPr>
      <w:tabs>
        <w:tab w:val="left" w:pos="0"/>
      </w:tabs>
      <w:spacing w:beforeLines="50" w:after="0" w:line="240" w:lineRule="auto"/>
    </w:pPr>
    <w:rPr>
      <w:rFonts w:ascii="黑体" w:hAnsi="Times New Roman" w:cs="Times New Roman"/>
      <w:b w:val="0"/>
      <w:sz w:val="32"/>
      <w:szCs w:val="20"/>
    </w:rPr>
  </w:style>
  <w:style w:type="character" w:customStyle="1" w:styleId="Char1a">
    <w:name w:val="脚注文本 Char1"/>
    <w:rPr>
      <w:kern w:val="2"/>
      <w:sz w:val="18"/>
      <w:szCs w:val="18"/>
    </w:rPr>
  </w:style>
  <w:style w:type="paragraph" w:customStyle="1" w:styleId="afffffffffffffffffffffffff7">
    <w:name w:val="样式 正文文本正文文字"/>
    <w:basedOn w:val="af3"/>
    <w:qFormat/>
    <w:pPr>
      <w:widowControl w:val="0"/>
      <w:spacing w:after="0" w:line="240" w:lineRule="auto"/>
      <w:ind w:firstLineChars="0" w:firstLine="0"/>
    </w:pPr>
    <w:rPr>
      <w:rFonts w:ascii="Times New Roman" w:hAnsi="Times New Roman" w:cs="Times New Roman"/>
    </w:rPr>
  </w:style>
  <w:style w:type="paragraph" w:customStyle="1" w:styleId="1Char1CharCharCharCharCharCharChar">
    <w:name w:val="正文文本1 Char1 Char Char Char Char Char Char Char"/>
    <w:basedOn w:val="a8"/>
    <w:next w:val="af3"/>
    <w:qFormat/>
    <w:pPr>
      <w:spacing w:line="240" w:lineRule="atLeast"/>
      <w:jc w:val="center"/>
    </w:pPr>
    <w:rPr>
      <w:rFonts w:ascii="Times New Roman" w:eastAsia="宋体" w:hAnsi="Times New Roman" w:cs="Times New Roman"/>
      <w:szCs w:val="24"/>
    </w:rPr>
  </w:style>
  <w:style w:type="paragraph" w:customStyle="1" w:styleId="afffffffffffffffffffffffff8">
    <w:name w:val="插图"/>
    <w:basedOn w:val="a8"/>
    <w:next w:val="a8"/>
    <w:qFormat/>
    <w:pPr>
      <w:keepLines/>
      <w:adjustRightInd w:val="0"/>
      <w:spacing w:before="360" w:after="300" w:line="567" w:lineRule="atLeast"/>
      <w:jc w:val="center"/>
      <w:textAlignment w:val="baseline"/>
    </w:pPr>
    <w:rPr>
      <w:rFonts w:ascii="Times New Roman" w:eastAsia="宋体" w:hAnsi="Times New Roman" w:cs="Times New Roman"/>
      <w:spacing w:val="6"/>
      <w:kern w:val="0"/>
      <w:sz w:val="24"/>
      <w:szCs w:val="20"/>
    </w:rPr>
  </w:style>
  <w:style w:type="paragraph" w:customStyle="1" w:styleId="smedi3">
    <w:name w:val="smedi标题3"/>
    <w:basedOn w:val="a8"/>
    <w:qFormat/>
    <w:pPr>
      <w:spacing w:line="500" w:lineRule="exact"/>
    </w:pPr>
    <w:rPr>
      <w:rFonts w:ascii="Arial Narrow" w:eastAsia="宋体" w:hAnsi="Arial Narrow" w:cs="Times New Roman"/>
      <w:b/>
      <w:sz w:val="24"/>
      <w:szCs w:val="20"/>
    </w:rPr>
  </w:style>
  <w:style w:type="paragraph" w:customStyle="1" w:styleId="afffffffffffffffffffffffff9">
    <w:name w:val="框图"/>
    <w:basedOn w:val="a8"/>
    <w:qFormat/>
    <w:pPr>
      <w:spacing w:line="360" w:lineRule="exact"/>
      <w:jc w:val="center"/>
    </w:pPr>
    <w:rPr>
      <w:rFonts w:ascii="宋体" w:eastAsia="宋体" w:hAnsi="宋体" w:cs="Times New Roman"/>
      <w:szCs w:val="24"/>
    </w:rPr>
  </w:style>
  <w:style w:type="paragraph" w:customStyle="1" w:styleId="TOC11">
    <w:name w:val="TOC 标题11"/>
    <w:basedOn w:val="11"/>
    <w:next w:val="a8"/>
    <w:uiPriority w:val="39"/>
    <w:qFormat/>
    <w:pPr>
      <w:widowControl/>
      <w:spacing w:before="480" w:after="0" w:line="276" w:lineRule="auto"/>
      <w:jc w:val="left"/>
      <w:outlineLvl w:val="9"/>
    </w:pPr>
    <w:rPr>
      <w:rFonts w:ascii="Cambria" w:eastAsia="宋体" w:hAnsi="Cambria" w:cs="Times New Roman"/>
      <w:color w:val="365F91"/>
      <w:kern w:val="0"/>
      <w:szCs w:val="28"/>
    </w:rPr>
  </w:style>
  <w:style w:type="character" w:customStyle="1" w:styleId="1Char5">
    <w:name w:val="正文1 Char"/>
    <w:rPr>
      <w:rFonts w:ascii="宋体" w:eastAsia="宋体"/>
      <w:sz w:val="24"/>
      <w:lang w:val="en-US" w:eastAsia="zh-CN" w:bidi="ar-SA"/>
    </w:rPr>
  </w:style>
  <w:style w:type="character" w:customStyle="1" w:styleId="Charfff">
    <w:name w:val="样式 Char"/>
    <w:link w:val="affffffffffffffffffff2"/>
    <w:rPr>
      <w:rFonts w:ascii="Times New Roman" w:eastAsia="宋体" w:hAnsi="Times New Roman" w:cs="Times New Roman"/>
      <w:szCs w:val="21"/>
    </w:rPr>
  </w:style>
  <w:style w:type="paragraph" w:customStyle="1" w:styleId="2wj">
    <w:name w:val="表格文字2wj"/>
    <w:basedOn w:val="a8"/>
    <w:qFormat/>
    <w:pPr>
      <w:spacing w:line="360" w:lineRule="atLeast"/>
      <w:jc w:val="center"/>
    </w:pPr>
    <w:rPr>
      <w:rFonts w:ascii="Times New Roman" w:eastAsia="宋体" w:hAnsi="Times New Roman" w:cs="Times New Roman"/>
      <w:kern w:val="0"/>
      <w:szCs w:val="21"/>
    </w:rPr>
  </w:style>
  <w:style w:type="paragraph" w:customStyle="1" w:styleId="wj">
    <w:name w:val="图表标题wj"/>
    <w:basedOn w:val="a8"/>
    <w:qFormat/>
    <w:pPr>
      <w:spacing w:line="360" w:lineRule="auto"/>
      <w:ind w:firstLine="482"/>
      <w:jc w:val="center"/>
    </w:pPr>
    <w:rPr>
      <w:rFonts w:ascii="黑体" w:eastAsia="黑体" w:hAnsi="Times New Roman" w:cs="Times New Roman"/>
      <w:b/>
      <w:sz w:val="24"/>
      <w:szCs w:val="24"/>
    </w:rPr>
  </w:style>
  <w:style w:type="paragraph" w:customStyle="1" w:styleId="afffffffffffffffffffffffffa">
    <w:name w:val="填表内容"/>
    <w:basedOn w:val="a8"/>
    <w:qFormat/>
    <w:pPr>
      <w:adjustRightInd w:val="0"/>
      <w:spacing w:line="480" w:lineRule="exact"/>
      <w:ind w:firstLineChars="200" w:firstLine="560"/>
      <w:jc w:val="left"/>
      <w:textAlignment w:val="baseline"/>
    </w:pPr>
    <w:rPr>
      <w:rFonts w:ascii="楷体_GB2312" w:eastAsia="楷体_GB2312" w:hAnsi="Times New Roman" w:cs="Times New Roman"/>
      <w:sz w:val="28"/>
      <w:szCs w:val="20"/>
    </w:rPr>
  </w:style>
  <w:style w:type="character" w:customStyle="1" w:styleId="3CharChar0">
    <w:name w:val="正文文字缩进 3 Char Char"/>
    <w:rPr>
      <w:rFonts w:eastAsia="宋体"/>
      <w:kern w:val="2"/>
      <w:sz w:val="24"/>
      <w:lang w:val="en-US" w:eastAsia="zh-CN" w:bidi="ar-SA"/>
    </w:rPr>
  </w:style>
  <w:style w:type="paragraph" w:customStyle="1" w:styleId="Char410">
    <w:name w:val="Char41"/>
    <w:basedOn w:val="a8"/>
    <w:qFormat/>
    <w:pPr>
      <w:spacing w:line="580" w:lineRule="exact"/>
      <w:ind w:firstLineChars="200" w:firstLine="200"/>
      <w:jc w:val="left"/>
    </w:pPr>
    <w:rPr>
      <w:rFonts w:ascii="Times New Roman" w:eastAsia="宋体" w:hAnsi="Times New Roman" w:cs="Times New Roman"/>
      <w:color w:val="000000"/>
      <w:spacing w:val="6"/>
      <w:sz w:val="28"/>
      <w:szCs w:val="24"/>
    </w:rPr>
  </w:style>
  <w:style w:type="paragraph" w:customStyle="1" w:styleId="CharCharCharChar2">
    <w:name w:val="Char Char Char Char2"/>
    <w:basedOn w:val="a8"/>
    <w:qFormat/>
    <w:rPr>
      <w:rFonts w:ascii="Times New Roman" w:eastAsia="宋体" w:hAnsi="Times New Roman" w:cs="Times New Roman"/>
      <w:szCs w:val="24"/>
    </w:rPr>
  </w:style>
  <w:style w:type="paragraph" w:customStyle="1" w:styleId="4f2">
    <w:name w:val="页眉4"/>
    <w:basedOn w:val="a8"/>
    <w:qFormat/>
    <w:pPr>
      <w:widowControl/>
      <w:spacing w:before="100" w:beforeAutospacing="1" w:after="100" w:afterAutospacing="1"/>
      <w:jc w:val="left"/>
    </w:pPr>
    <w:rPr>
      <w:rFonts w:ascii="宋体" w:eastAsia="宋体" w:hAnsi="宋体" w:cs="宋体"/>
      <w:b/>
      <w:bCs/>
      <w:color w:val="CC3300"/>
      <w:kern w:val="0"/>
      <w:sz w:val="24"/>
      <w:szCs w:val="24"/>
    </w:rPr>
  </w:style>
  <w:style w:type="paragraph" w:customStyle="1" w:styleId="CharChar1CharCharChar1">
    <w:name w:val="字元 字元 Char Char 字元 字元1 Char Char Char1"/>
    <w:basedOn w:val="a8"/>
    <w:qFormat/>
    <w:rPr>
      <w:rFonts w:ascii="Times New Roman" w:eastAsia="宋体" w:hAnsi="Times New Roman" w:cs="Times New Roman"/>
      <w:sz w:val="24"/>
      <w:szCs w:val="24"/>
    </w:rPr>
  </w:style>
  <w:style w:type="character" w:customStyle="1" w:styleId="CharChar50">
    <w:name w:val="Char Char5"/>
    <w:uiPriority w:val="99"/>
    <w:rPr>
      <w:rFonts w:eastAsia="宋体"/>
      <w:kern w:val="2"/>
      <w:sz w:val="21"/>
      <w:lang w:val="en-US" w:eastAsia="zh-CN" w:bidi="ar-SA"/>
    </w:rPr>
  </w:style>
  <w:style w:type="character" w:customStyle="1" w:styleId="Char210">
    <w:name w:val="Char21"/>
    <w:rPr>
      <w:rFonts w:eastAsia="宋体"/>
      <w:b/>
      <w:bCs/>
      <w:kern w:val="44"/>
      <w:sz w:val="44"/>
      <w:szCs w:val="44"/>
      <w:lang w:val="en-US" w:eastAsia="zh-CN" w:bidi="ar-SA"/>
    </w:rPr>
  </w:style>
  <w:style w:type="paragraph" w:customStyle="1" w:styleId="4f3">
    <w:name w:val="正文4"/>
    <w:qFormat/>
    <w:pPr>
      <w:widowControl w:val="0"/>
      <w:adjustRightInd w:val="0"/>
      <w:spacing w:line="360" w:lineRule="atLeast"/>
      <w:textAlignment w:val="baseline"/>
    </w:pPr>
    <w:rPr>
      <w:rFonts w:ascii="宋体" w:eastAsia="宋体" w:hAnsi="Times New Roman" w:cs="Times New Roman"/>
      <w:sz w:val="34"/>
    </w:rPr>
  </w:style>
  <w:style w:type="paragraph" w:customStyle="1" w:styleId="CharCharCharCharCharChar1Char1">
    <w:name w:val="Char Char Char Char Char Char1 Char1"/>
    <w:basedOn w:val="a8"/>
    <w:qFormat/>
    <w:pPr>
      <w:widowControl/>
      <w:spacing w:after="160" w:line="240" w:lineRule="exact"/>
      <w:jc w:val="left"/>
    </w:pPr>
    <w:rPr>
      <w:rFonts w:ascii="Arial" w:eastAsia="Times New Roman" w:hAnsi="Arial" w:cs="Times New Roman"/>
      <w:b/>
      <w:kern w:val="0"/>
      <w:sz w:val="24"/>
      <w:szCs w:val="20"/>
      <w:lang w:eastAsia="en-US"/>
    </w:rPr>
  </w:style>
  <w:style w:type="paragraph" w:customStyle="1" w:styleId="CharCharChar1CharCharCharCharCharCharCharCharCharChar1">
    <w:name w:val="Char Char Char1 Char Char Char Char Char Char Char Char Char Char1"/>
    <w:basedOn w:val="a8"/>
    <w:qFormat/>
    <w:rPr>
      <w:rFonts w:ascii="Times New Roman" w:eastAsia="宋体" w:hAnsi="Times New Roman" w:cs="Times New Roman"/>
      <w:szCs w:val="24"/>
    </w:rPr>
  </w:style>
  <w:style w:type="character" w:customStyle="1" w:styleId="CharCharChar3">
    <w:name w:val="Char Char Char3"/>
    <w:rPr>
      <w:rFonts w:eastAsia="宋体"/>
      <w:kern w:val="2"/>
      <w:sz w:val="21"/>
      <w:szCs w:val="24"/>
      <w:lang w:val="en-US" w:eastAsia="zh-CN" w:bidi="ar-SA"/>
    </w:rPr>
  </w:style>
  <w:style w:type="character" w:customStyle="1" w:styleId="CharChard">
    <w:name w:val="图 Char Char"/>
    <w:rPr>
      <w:rFonts w:ascii="Arial" w:eastAsia="黑体" w:hAnsi="Arial"/>
      <w:kern w:val="2"/>
      <w:sz w:val="24"/>
      <w:lang w:val="en-US" w:eastAsia="zh-CN" w:bidi="ar-SA"/>
    </w:rPr>
  </w:style>
  <w:style w:type="character" w:customStyle="1" w:styleId="CharChar91">
    <w:name w:val="Char Char91"/>
    <w:rPr>
      <w:rFonts w:eastAsia="宋体"/>
      <w:kern w:val="2"/>
      <w:sz w:val="21"/>
      <w:szCs w:val="24"/>
      <w:lang w:val="en-US" w:eastAsia="zh-CN" w:bidi="ar-SA"/>
    </w:rPr>
  </w:style>
  <w:style w:type="character" w:customStyle="1" w:styleId="CharChar71">
    <w:name w:val="Char Char71"/>
    <w:rPr>
      <w:rFonts w:eastAsia="宋体"/>
      <w:kern w:val="2"/>
      <w:sz w:val="18"/>
      <w:szCs w:val="18"/>
      <w:lang w:val="en-US" w:eastAsia="zh-CN" w:bidi="ar-SA"/>
    </w:rPr>
  </w:style>
  <w:style w:type="character" w:customStyle="1" w:styleId="CharChar61">
    <w:name w:val="Char Char61"/>
    <w:rPr>
      <w:rFonts w:eastAsia="宋体"/>
      <w:kern w:val="2"/>
      <w:sz w:val="18"/>
      <w:szCs w:val="18"/>
      <w:lang w:val="en-US" w:eastAsia="zh-CN" w:bidi="ar-SA"/>
    </w:rPr>
  </w:style>
  <w:style w:type="character" w:customStyle="1" w:styleId="CharChar41">
    <w:name w:val="Char Char41"/>
    <w:rPr>
      <w:rFonts w:eastAsia="宋体"/>
      <w:kern w:val="2"/>
      <w:sz w:val="16"/>
      <w:szCs w:val="16"/>
      <w:lang w:val="en-US" w:eastAsia="zh-CN" w:bidi="ar-SA"/>
    </w:rPr>
  </w:style>
  <w:style w:type="paragraph" w:customStyle="1" w:styleId="CharCharCharCharCharCharChar1">
    <w:name w:val="Char Char Char Char Char Char Char1"/>
    <w:basedOn w:val="a8"/>
    <w:qFormat/>
    <w:rPr>
      <w:rFonts w:ascii="Times New Roman" w:eastAsia="宋体" w:hAnsi="Times New Roman" w:cs="Times New Roman"/>
      <w:szCs w:val="24"/>
    </w:rPr>
  </w:style>
  <w:style w:type="paragraph" w:customStyle="1" w:styleId="CharCharCharCharCharCharCharCharCharChar2">
    <w:name w:val="Char Char Char Char Char Char Char Char Char Char2"/>
    <w:basedOn w:val="a8"/>
    <w:semiHidden/>
    <w:qFormat/>
    <w:pPr>
      <w:tabs>
        <w:tab w:val="left" w:pos="2700"/>
      </w:tabs>
      <w:snapToGrid w:val="0"/>
      <w:spacing w:line="360" w:lineRule="auto"/>
      <w:ind w:left="2700" w:hanging="1080"/>
    </w:pPr>
    <w:rPr>
      <w:rFonts w:ascii="Times New Roman" w:eastAsia="仿宋_GB2312" w:hAnsi="Times New Roman" w:cs="宋体"/>
      <w:sz w:val="24"/>
      <w:szCs w:val="24"/>
    </w:rPr>
  </w:style>
  <w:style w:type="paragraph" w:customStyle="1" w:styleId="156">
    <w:name w:val="正文正文正文 1.5 倍行距"/>
    <w:basedOn w:val="a8"/>
    <w:link w:val="15Char"/>
    <w:qFormat/>
    <w:pPr>
      <w:spacing w:line="360" w:lineRule="auto"/>
      <w:ind w:firstLineChars="200" w:firstLine="480"/>
    </w:pPr>
    <w:rPr>
      <w:rFonts w:ascii="宋体" w:eastAsia="宋体" w:hAnsi="宋体" w:cs="Times New Roman"/>
      <w:kern w:val="0"/>
      <w:sz w:val="24"/>
      <w:szCs w:val="20"/>
    </w:rPr>
  </w:style>
  <w:style w:type="character" w:customStyle="1" w:styleId="15Char">
    <w:name w:val="正文正文正文 1.5 倍行距 Char"/>
    <w:link w:val="156"/>
    <w:rPr>
      <w:rFonts w:ascii="宋体" w:eastAsia="宋体" w:hAnsi="宋体" w:cs="Times New Roman"/>
      <w:kern w:val="0"/>
      <w:sz w:val="24"/>
      <w:szCs w:val="20"/>
    </w:rPr>
  </w:style>
  <w:style w:type="character" w:customStyle="1" w:styleId="Charc">
    <w:name w:val="图例 Char"/>
    <w:link w:val="afffffffff1"/>
    <w:rPr>
      <w:rFonts w:ascii="黑体" w:eastAsia="黑体" w:hAnsi="Arial" w:cs="Arial"/>
      <w:b/>
      <w:spacing w:val="12"/>
      <w:kern w:val="0"/>
      <w:sz w:val="24"/>
      <w:szCs w:val="20"/>
    </w:rPr>
  </w:style>
  <w:style w:type="paragraph" w:customStyle="1" w:styleId="afffffffffffffffffffffffffb">
    <w:name w:val="表格中的文字"/>
    <w:basedOn w:val="156"/>
    <w:link w:val="Charfffb"/>
    <w:qFormat/>
    <w:pPr>
      <w:spacing w:line="240" w:lineRule="auto"/>
      <w:ind w:firstLineChars="0" w:firstLine="0"/>
      <w:jc w:val="center"/>
    </w:pPr>
    <w:rPr>
      <w:sz w:val="21"/>
    </w:rPr>
  </w:style>
  <w:style w:type="character" w:customStyle="1" w:styleId="Charfffb">
    <w:name w:val="表格中的文字 Char"/>
    <w:link w:val="afffffffffffffffffffffffffb"/>
    <w:rPr>
      <w:rFonts w:ascii="宋体" w:eastAsia="宋体" w:hAnsi="宋体" w:cs="Times New Roman"/>
      <w:kern w:val="0"/>
      <w:szCs w:val="20"/>
    </w:rPr>
  </w:style>
  <w:style w:type="paragraph" w:customStyle="1" w:styleId="2ffff7">
    <w:name w:val="表正文2"/>
    <w:basedOn w:val="a8"/>
    <w:qFormat/>
    <w:pPr>
      <w:tabs>
        <w:tab w:val="left" w:pos="0"/>
        <w:tab w:val="left" w:pos="1200"/>
      </w:tabs>
      <w:adjustRightInd w:val="0"/>
      <w:snapToGrid w:val="0"/>
      <w:spacing w:line="300" w:lineRule="auto"/>
      <w:jc w:val="center"/>
    </w:pPr>
    <w:rPr>
      <w:rFonts w:ascii="Times New Roman" w:eastAsia="宋体" w:hAnsi="Times New Roman" w:cs="Times New Roman"/>
      <w:szCs w:val="28"/>
    </w:rPr>
  </w:style>
  <w:style w:type="paragraph" w:customStyle="1" w:styleId="3ff0">
    <w:name w:val="表格文字3"/>
    <w:qFormat/>
    <w:pPr>
      <w:widowControl w:val="0"/>
      <w:snapToGrid w:val="0"/>
      <w:spacing w:after="93" w:line="240" w:lineRule="atLeast"/>
      <w:jc w:val="center"/>
    </w:pPr>
    <w:rPr>
      <w:rFonts w:ascii="Times New Roman" w:eastAsia="宋体" w:hAnsi="Times New Roman" w:cs="Times New Roman"/>
      <w:kern w:val="2"/>
      <w:sz w:val="21"/>
      <w:szCs w:val="21"/>
    </w:rPr>
  </w:style>
  <w:style w:type="paragraph" w:customStyle="1" w:styleId="Char42">
    <w:name w:val="Char42"/>
    <w:basedOn w:val="a8"/>
    <w:qFormat/>
    <w:pPr>
      <w:spacing w:line="580" w:lineRule="exact"/>
      <w:ind w:firstLineChars="200" w:firstLine="200"/>
      <w:jc w:val="left"/>
    </w:pPr>
    <w:rPr>
      <w:rFonts w:ascii="Times New Roman" w:eastAsia="宋体" w:hAnsi="Times New Roman" w:cs="Times New Roman"/>
      <w:color w:val="000000"/>
      <w:spacing w:val="6"/>
      <w:sz w:val="28"/>
      <w:szCs w:val="24"/>
    </w:rPr>
  </w:style>
  <w:style w:type="table" w:customStyle="1" w:styleId="5111">
    <w:name w:val="网格型 5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0">
    <w:name w:val="网格型 5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m4">
    <w:name w:val="m4"/>
  </w:style>
  <w:style w:type="paragraph" w:customStyle="1" w:styleId="117">
    <w:name w:val="样式 正文文本缩进 + 右侧:  1 字符1"/>
    <w:basedOn w:val="aff8"/>
    <w:qFormat/>
    <w:pPr>
      <w:widowControl w:val="0"/>
      <w:adjustRightInd w:val="0"/>
      <w:spacing w:after="0"/>
      <w:ind w:leftChars="100" w:left="240" w:rightChars="100" w:right="210" w:firstLine="480"/>
      <w:jc w:val="left"/>
      <w:textAlignment w:val="baseline"/>
    </w:pPr>
    <w:rPr>
      <w:rFonts w:cs="宋体"/>
      <w:sz w:val="21"/>
    </w:rPr>
  </w:style>
  <w:style w:type="paragraph" w:customStyle="1" w:styleId="afffffffffffffffffffffffffc">
    <w:name w:val="表格批注"/>
    <w:link w:val="Charfffc"/>
    <w:qFormat/>
    <w:pPr>
      <w:adjustRightInd w:val="0"/>
      <w:snapToGrid w:val="0"/>
      <w:spacing w:line="360" w:lineRule="auto"/>
      <w:jc w:val="center"/>
    </w:pPr>
    <w:rPr>
      <w:rFonts w:ascii="Times New Roman" w:eastAsia="宋体" w:hAnsi="Times New Roman" w:cs="Times New Roman"/>
      <w:snapToGrid w:val="0"/>
      <w:kern w:val="24"/>
      <w:sz w:val="24"/>
      <w:szCs w:val="24"/>
    </w:rPr>
  </w:style>
  <w:style w:type="character" w:customStyle="1" w:styleId="Charfffc">
    <w:name w:val="表格批注 Char"/>
    <w:link w:val="afffffffffffffffffffffffffc"/>
    <w:rPr>
      <w:rFonts w:ascii="Times New Roman" w:eastAsia="宋体" w:hAnsi="Times New Roman" w:cs="Times New Roman"/>
      <w:snapToGrid w:val="0"/>
      <w:kern w:val="24"/>
      <w:sz w:val="24"/>
      <w:szCs w:val="24"/>
    </w:rPr>
  </w:style>
  <w:style w:type="paragraph" w:customStyle="1" w:styleId="afffffffffffffffffffffffffd">
    <w:name w:val="正文图表标题"/>
    <w:basedOn w:val="a8"/>
    <w:link w:val="Charfffd"/>
    <w:qFormat/>
    <w:pPr>
      <w:adjustRightInd w:val="0"/>
      <w:snapToGrid w:val="0"/>
      <w:spacing w:line="360" w:lineRule="auto"/>
      <w:jc w:val="center"/>
    </w:pPr>
    <w:rPr>
      <w:rFonts w:ascii="Times New Roman" w:eastAsia="宋体" w:hAnsi="Times New Roman" w:cs="Times New Roman"/>
      <w:b/>
      <w:kern w:val="24"/>
      <w:sz w:val="24"/>
      <w:szCs w:val="24"/>
    </w:rPr>
  </w:style>
  <w:style w:type="paragraph" w:customStyle="1" w:styleId="afffffffffffffffffffffffffe">
    <w:name w:val="样式 表格内字体 + (中文) 华文仿宋 (符号) 华文仿宋"/>
    <w:basedOn w:val="afffffffffffc"/>
    <w:link w:val="Charfffe"/>
    <w:qFormat/>
    <w:pPr>
      <w:widowControl/>
      <w:adjustRightInd w:val="0"/>
      <w:snapToGrid w:val="0"/>
    </w:pPr>
    <w:rPr>
      <w:rFonts w:eastAsia="仿宋_GB2312"/>
      <w:color w:val="auto"/>
      <w:kern w:val="21"/>
      <w:sz w:val="18"/>
      <w:szCs w:val="21"/>
    </w:rPr>
  </w:style>
  <w:style w:type="character" w:customStyle="1" w:styleId="Charfffe">
    <w:name w:val="样式 表格内字体 + (中文) 华文仿宋 (符号) 华文仿宋 Char"/>
    <w:link w:val="afffffffffffffffffffffffffe"/>
    <w:rPr>
      <w:rFonts w:ascii="Times New Roman" w:eastAsia="仿宋_GB2312" w:hAnsi="Times New Roman" w:cs="Times New Roman"/>
      <w:kern w:val="21"/>
      <w:sz w:val="18"/>
      <w:szCs w:val="21"/>
    </w:rPr>
  </w:style>
  <w:style w:type="character" w:customStyle="1" w:styleId="Charfffd">
    <w:name w:val="正文图表标题 Char"/>
    <w:link w:val="afffffffffffffffffffffffffd"/>
    <w:rPr>
      <w:rFonts w:ascii="Times New Roman" w:eastAsia="宋体" w:hAnsi="Times New Roman" w:cs="Times New Roman"/>
      <w:b/>
      <w:kern w:val="24"/>
      <w:sz w:val="24"/>
      <w:szCs w:val="24"/>
    </w:rPr>
  </w:style>
  <w:style w:type="table" w:customStyle="1" w:styleId="531">
    <w:name w:val="网格型 531"/>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81">
    <w:name w:val="Char Char81"/>
    <w:rPr>
      <w:rFonts w:eastAsia="宋体"/>
      <w:kern w:val="2"/>
      <w:sz w:val="21"/>
      <w:szCs w:val="24"/>
      <w:lang w:val="en-US" w:eastAsia="zh-CN" w:bidi="ar-SA"/>
    </w:rPr>
  </w:style>
  <w:style w:type="character" w:customStyle="1" w:styleId="CharChar62">
    <w:name w:val="Char Char62"/>
    <w:rPr>
      <w:rFonts w:ascii="Arial" w:eastAsia="黑体" w:hAnsi="Arial"/>
      <w:b/>
      <w:bCs/>
      <w:kern w:val="2"/>
      <w:sz w:val="32"/>
      <w:szCs w:val="32"/>
      <w:lang w:val="en-US" w:eastAsia="zh-CN" w:bidi="ar-SA"/>
    </w:rPr>
  </w:style>
  <w:style w:type="character" w:customStyle="1" w:styleId="CharChar42">
    <w:name w:val="Char Char42"/>
    <w:rPr>
      <w:rFonts w:ascii="Arial" w:eastAsia="黑体" w:hAnsi="Arial"/>
      <w:b/>
      <w:bCs/>
      <w:kern w:val="2"/>
      <w:sz w:val="32"/>
      <w:szCs w:val="32"/>
      <w:lang w:val="en-US" w:eastAsia="zh-CN" w:bidi="ar-SA"/>
    </w:rPr>
  </w:style>
  <w:style w:type="paragraph" w:customStyle="1" w:styleId="CharCharCharCharCharCharChar2">
    <w:name w:val="Char Char Char Char Char Char Char2"/>
    <w:basedOn w:val="a8"/>
    <w:qFormat/>
    <w:rPr>
      <w:rFonts w:ascii="Times New Roman" w:eastAsia="宋体" w:hAnsi="Times New Roman" w:cs="Times New Roman"/>
      <w:szCs w:val="24"/>
    </w:rPr>
  </w:style>
  <w:style w:type="character" w:customStyle="1" w:styleId="CharChar121">
    <w:name w:val="Char Char121"/>
    <w:rPr>
      <w:rFonts w:ascii="Arial" w:eastAsia="宋体" w:hAnsi="Arial"/>
      <w:b/>
      <w:bCs/>
      <w:kern w:val="2"/>
      <w:sz w:val="18"/>
      <w:szCs w:val="18"/>
      <w:lang w:val="en-US" w:eastAsia="zh-CN" w:bidi="ar-SA"/>
    </w:rPr>
  </w:style>
  <w:style w:type="paragraph" w:customStyle="1" w:styleId="CharChar18">
    <w:name w:val="Char Char18"/>
    <w:basedOn w:val="a8"/>
    <w:semiHidden/>
    <w:qFormat/>
    <w:pPr>
      <w:spacing w:line="360" w:lineRule="auto"/>
      <w:ind w:firstLineChars="200" w:firstLine="200"/>
    </w:pPr>
    <w:rPr>
      <w:rFonts w:ascii="宋体" w:eastAsia="宋体" w:hAnsi="宋体" w:cs="宋体"/>
      <w:sz w:val="24"/>
      <w:szCs w:val="24"/>
    </w:rPr>
  </w:style>
  <w:style w:type="paragraph" w:customStyle="1" w:styleId="78125">
    <w:name w:val="样式 四号 段前: 7.8 磅 行距: 多倍行距 1.25 字行"/>
    <w:basedOn w:val="a8"/>
    <w:qFormat/>
    <w:pPr>
      <w:snapToGrid w:val="0"/>
      <w:spacing w:beforeLines="50" w:line="360" w:lineRule="auto"/>
      <w:ind w:firstLineChars="200" w:firstLine="482"/>
    </w:pPr>
    <w:rPr>
      <w:rFonts w:ascii="Times New Roman" w:eastAsia="宋体" w:hAnsi="Times New Roman" w:cs="宋体"/>
      <w:b/>
      <w:sz w:val="24"/>
      <w:szCs w:val="24"/>
    </w:rPr>
  </w:style>
  <w:style w:type="paragraph" w:customStyle="1" w:styleId="2051">
    <w:name w:val="样式 首行缩进:  2 字符 段前: 0.5 行1"/>
    <w:basedOn w:val="a8"/>
    <w:qFormat/>
    <w:pPr>
      <w:snapToGrid w:val="0"/>
      <w:spacing w:beforeLines="50" w:line="360" w:lineRule="auto"/>
      <w:ind w:firstLineChars="200" w:firstLine="200"/>
    </w:pPr>
    <w:rPr>
      <w:rFonts w:ascii="Times New Roman" w:eastAsia="宋体" w:hAnsi="Times New Roman" w:cs="宋体"/>
      <w:sz w:val="24"/>
      <w:szCs w:val="20"/>
    </w:rPr>
  </w:style>
  <w:style w:type="paragraph" w:customStyle="1" w:styleId="205">
    <w:name w:val="样式 首行缩进:  2 字符 段前: 0.5 行"/>
    <w:basedOn w:val="a8"/>
    <w:qFormat/>
    <w:pPr>
      <w:snapToGrid w:val="0"/>
      <w:spacing w:beforeLines="50" w:line="360" w:lineRule="auto"/>
      <w:ind w:firstLineChars="200" w:firstLine="200"/>
    </w:pPr>
    <w:rPr>
      <w:rFonts w:ascii="Times New Roman" w:eastAsia="宋体" w:hAnsi="Times New Roman" w:cs="宋体"/>
      <w:sz w:val="24"/>
      <w:szCs w:val="20"/>
    </w:rPr>
  </w:style>
  <w:style w:type="paragraph" w:customStyle="1" w:styleId="2052">
    <w:name w:val="样式 首行缩进:  2 字符 段前: 0.5 行2"/>
    <w:basedOn w:val="a8"/>
    <w:qFormat/>
    <w:pPr>
      <w:spacing w:beforeLines="50"/>
      <w:jc w:val="center"/>
    </w:pPr>
    <w:rPr>
      <w:rFonts w:ascii="黑体" w:eastAsia="黑体" w:hAnsi="Times New Roman" w:cs="Times New Roman"/>
      <w:sz w:val="24"/>
      <w:szCs w:val="24"/>
    </w:rPr>
  </w:style>
  <w:style w:type="paragraph" w:customStyle="1" w:styleId="1fffd">
    <w:name w:val="1表头"/>
    <w:basedOn w:val="a8"/>
    <w:pPr>
      <w:keepNext/>
      <w:adjustRightInd w:val="0"/>
      <w:snapToGrid w:val="0"/>
      <w:jc w:val="center"/>
    </w:pPr>
    <w:rPr>
      <w:rFonts w:ascii="Times New Roman" w:eastAsia="黑体" w:hAnsi="Times New Roman" w:cs="Times New Roman"/>
      <w:b/>
      <w:color w:val="000000"/>
      <w:sz w:val="32"/>
      <w:szCs w:val="32"/>
    </w:rPr>
  </w:style>
  <w:style w:type="table" w:customStyle="1" w:styleId="1fffe">
    <w:name w:val="我的样式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paragraph" w:customStyle="1" w:styleId="2050">
    <w:name w:val="样式 加粗 首行缩进:  2 字符 段前: 0.5 行"/>
    <w:basedOn w:val="a8"/>
    <w:qFormat/>
    <w:pPr>
      <w:snapToGrid w:val="0"/>
      <w:spacing w:beforeLines="50" w:line="360" w:lineRule="auto"/>
      <w:jc w:val="center"/>
    </w:pPr>
    <w:rPr>
      <w:rFonts w:ascii="Times New Roman" w:eastAsia="黑体" w:hAnsi="Times New Roman" w:cs="Times New Roman"/>
      <w:b/>
      <w:bCs/>
      <w:sz w:val="24"/>
      <w:szCs w:val="20"/>
    </w:rPr>
  </w:style>
  <w:style w:type="table" w:customStyle="1" w:styleId="affffffffffffffffffffffffff">
    <w:name w:val="我的样式"/>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paragraph" w:customStyle="1" w:styleId="2054">
    <w:name w:val="样式 首行缩进:  2 字符 段后: 0.5 行"/>
    <w:basedOn w:val="a8"/>
    <w:qFormat/>
    <w:pPr>
      <w:adjustRightInd w:val="0"/>
      <w:snapToGrid w:val="0"/>
      <w:spacing w:afterLines="30" w:line="300" w:lineRule="auto"/>
      <w:ind w:firstLineChars="200" w:firstLine="200"/>
    </w:pPr>
    <w:rPr>
      <w:rFonts w:ascii="Times New Roman" w:eastAsia="宋体" w:hAnsi="Times New Roman" w:cs="宋体"/>
      <w:sz w:val="28"/>
      <w:szCs w:val="20"/>
    </w:rPr>
  </w:style>
  <w:style w:type="paragraph" w:customStyle="1" w:styleId="16615">
    <w:name w:val="样式 标题 1 + 三号 段前: 6 磅 段后: 6 磅 行距: 1.5 倍行距"/>
    <w:basedOn w:val="11"/>
    <w:qFormat/>
    <w:pPr>
      <w:tabs>
        <w:tab w:val="left" w:pos="432"/>
      </w:tabs>
      <w:snapToGrid w:val="0"/>
      <w:spacing w:beforeLines="50" w:after="120"/>
      <w:ind w:left="432" w:hanging="432"/>
    </w:pPr>
    <w:rPr>
      <w:rFonts w:ascii="Times New Roman" w:eastAsia="宋体" w:hAnsi="Times New Roman" w:cs="宋体"/>
      <w:sz w:val="36"/>
      <w:szCs w:val="20"/>
    </w:rPr>
  </w:style>
  <w:style w:type="paragraph" w:customStyle="1" w:styleId="2TimesNewRoman05615">
    <w:name w:val="样式 标题 2 + Times New Roman 非加粗 段前: 0.5 行 段后: 6 磅 行距: 1.5 倍行距"/>
    <w:basedOn w:val="21"/>
    <w:qFormat/>
    <w:pPr>
      <w:tabs>
        <w:tab w:val="left" w:pos="576"/>
        <w:tab w:val="left" w:pos="1287"/>
      </w:tabs>
      <w:snapToGrid w:val="0"/>
      <w:spacing w:beforeLines="50" w:after="120" w:line="360" w:lineRule="auto"/>
      <w:ind w:left="576" w:hanging="576"/>
    </w:pPr>
    <w:rPr>
      <w:rFonts w:ascii="Times New Roman" w:eastAsia="黑体" w:hAnsi="Times New Roman" w:cs="宋体"/>
      <w:b w:val="0"/>
      <w:bCs w:val="0"/>
      <w:szCs w:val="20"/>
    </w:rPr>
  </w:style>
  <w:style w:type="paragraph" w:customStyle="1" w:styleId="20515615">
    <w:name w:val="样式 标题 2 + 黑体 非加粗 段前: 0.5 行 段后: 15.6 磅 行距: 1.5 倍行距"/>
    <w:basedOn w:val="21"/>
    <w:qFormat/>
    <w:pPr>
      <w:tabs>
        <w:tab w:val="left" w:pos="576"/>
        <w:tab w:val="left" w:pos="1287"/>
      </w:tabs>
      <w:snapToGrid w:val="0"/>
      <w:spacing w:beforeLines="50" w:after="312" w:line="360" w:lineRule="auto"/>
      <w:ind w:left="576" w:hanging="576"/>
    </w:pPr>
    <w:rPr>
      <w:rFonts w:ascii="黑体" w:eastAsia="黑体" w:hAnsi="Times New Roman" w:cs="宋体"/>
      <w:b w:val="0"/>
      <w:bCs w:val="0"/>
      <w:szCs w:val="20"/>
    </w:rPr>
  </w:style>
  <w:style w:type="paragraph" w:customStyle="1" w:styleId="305615">
    <w:name w:val="样式 标题 3 + 小三 段前: 0.5 行 段后: 6 磅 行距: 1.5 倍行距"/>
    <w:basedOn w:val="31"/>
    <w:qFormat/>
    <w:pPr>
      <w:tabs>
        <w:tab w:val="left" w:pos="720"/>
      </w:tabs>
      <w:snapToGrid w:val="0"/>
      <w:spacing w:beforeLines="100" w:afterLines="100" w:line="360" w:lineRule="auto"/>
      <w:ind w:left="50" w:hangingChars="50" w:hanging="50"/>
    </w:pPr>
    <w:rPr>
      <w:rFonts w:ascii="Times New Roman" w:eastAsia="黑体" w:hAnsi="Times New Roman" w:cs="宋体"/>
      <w:sz w:val="28"/>
      <w:szCs w:val="20"/>
    </w:rPr>
  </w:style>
  <w:style w:type="paragraph" w:customStyle="1" w:styleId="781252">
    <w:name w:val="样式 样式 四号 段前: 7.8 磅 行距: 多倍行距 1.25 字行 + 非加粗 首行缩进:  2 字符"/>
    <w:basedOn w:val="78125"/>
    <w:qFormat/>
    <w:pPr>
      <w:spacing w:before="156"/>
      <w:ind w:firstLine="480"/>
    </w:pPr>
    <w:rPr>
      <w:b w:val="0"/>
      <w:szCs w:val="20"/>
    </w:rPr>
  </w:style>
  <w:style w:type="paragraph" w:customStyle="1" w:styleId="2ffff8">
    <w:name w:val="目录2"/>
    <w:basedOn w:val="a8"/>
    <w:next w:val="a8"/>
    <w:qFormat/>
    <w:pPr>
      <w:adjustRightInd w:val="0"/>
      <w:snapToGrid w:val="0"/>
      <w:spacing w:line="420" w:lineRule="atLeast"/>
    </w:pPr>
    <w:rPr>
      <w:rFonts w:ascii="Times New Roman" w:eastAsia="宋体" w:hAnsi="Times New Roman" w:cs="Times New Roman"/>
      <w:szCs w:val="20"/>
    </w:rPr>
  </w:style>
  <w:style w:type="paragraph" w:customStyle="1" w:styleId="78125221">
    <w:name w:val="样式 样式 样式 四号 段前: 7.8 磅 行距: 多倍行距 1.25 字行 首行缩进:  2 字符 + 首行缩进:  2 字符...1"/>
    <w:basedOn w:val="a8"/>
    <w:qFormat/>
    <w:pPr>
      <w:snapToGrid w:val="0"/>
      <w:spacing w:beforeLines="50" w:line="300" w:lineRule="auto"/>
      <w:ind w:firstLineChars="200" w:firstLine="200"/>
    </w:pPr>
    <w:rPr>
      <w:rFonts w:ascii="Times New Roman" w:eastAsia="宋体" w:hAnsi="Times New Roman" w:cs="宋体"/>
      <w:sz w:val="28"/>
      <w:szCs w:val="20"/>
    </w:rPr>
  </w:style>
  <w:style w:type="character" w:customStyle="1" w:styleId="MTEquationSection">
    <w:name w:val="MTEquationSection"/>
    <w:rPr>
      <w:vanish/>
      <w:color w:val="FF0000"/>
    </w:rPr>
  </w:style>
  <w:style w:type="character" w:customStyle="1" w:styleId="2Char">
    <w:name w:val="样式 首行缩进:  2 字符 Char"/>
    <w:link w:val="2f1"/>
    <w:rPr>
      <w:rFonts w:ascii="Times New Roman" w:eastAsia="宋体" w:hAnsi="Times New Roman" w:cs="宋体"/>
      <w:kern w:val="0"/>
      <w:sz w:val="24"/>
      <w:szCs w:val="20"/>
    </w:rPr>
  </w:style>
  <w:style w:type="paragraph" w:customStyle="1" w:styleId="126">
    <w:name w:val="样式 正文首行缩进 + 首行缩进:  1 字符 段前: 2 行"/>
    <w:basedOn w:val="af2"/>
    <w:qFormat/>
    <w:pPr>
      <w:widowControl w:val="0"/>
      <w:autoSpaceDE w:val="0"/>
      <w:autoSpaceDN w:val="0"/>
      <w:spacing w:after="0"/>
      <w:ind w:firstLineChars="0" w:firstLine="0"/>
      <w:jc w:val="center"/>
      <w:textAlignment w:val="bottom"/>
    </w:pPr>
    <w:rPr>
      <w:rFonts w:ascii="宋体" w:eastAsia="幼圆" w:hAnsi="宋体" w:cs="宋体"/>
      <w:kern w:val="2"/>
      <w:szCs w:val="24"/>
    </w:rPr>
  </w:style>
  <w:style w:type="paragraph" w:customStyle="1" w:styleId="042042">
    <w:name w:val="样式 正文文本 + (西文) 宋体 左侧:  0.42 厘米 右侧:  0.42 厘米"/>
    <w:basedOn w:val="af3"/>
    <w:qFormat/>
    <w:pPr>
      <w:widowControl w:val="0"/>
      <w:autoSpaceDE w:val="0"/>
      <w:autoSpaceDN w:val="0"/>
      <w:spacing w:after="0" w:line="240" w:lineRule="auto"/>
      <w:ind w:firstLineChars="0" w:firstLine="0"/>
      <w:jc w:val="center"/>
      <w:textAlignment w:val="bottom"/>
    </w:pPr>
  </w:style>
  <w:style w:type="paragraph" w:customStyle="1" w:styleId="240">
    <w:name w:val="样式 首行缩进:  2 字符4"/>
    <w:basedOn w:val="a8"/>
    <w:qFormat/>
    <w:pPr>
      <w:adjustRightInd w:val="0"/>
      <w:snapToGrid w:val="0"/>
      <w:spacing w:line="360" w:lineRule="auto"/>
      <w:ind w:firstLineChars="200" w:firstLine="480"/>
    </w:pPr>
    <w:rPr>
      <w:rFonts w:ascii="Times New Roman" w:eastAsia="宋体" w:hAnsi="Times New Roman" w:cs="宋体"/>
      <w:spacing w:val="12"/>
      <w:sz w:val="24"/>
      <w:szCs w:val="24"/>
    </w:rPr>
  </w:style>
  <w:style w:type="paragraph" w:customStyle="1" w:styleId="229">
    <w:name w:val="样式 正文文本 2 + 首行缩进:  2 字符"/>
    <w:basedOn w:val="2d"/>
    <w:qFormat/>
    <w:pPr>
      <w:spacing w:line="320" w:lineRule="atLeast"/>
      <w:jc w:val="center"/>
    </w:pPr>
    <w:rPr>
      <w:spacing w:val="20"/>
      <w:kern w:val="0"/>
      <w:position w:val="-20"/>
      <w:sz w:val="21"/>
      <w:szCs w:val="21"/>
    </w:rPr>
  </w:style>
  <w:style w:type="paragraph" w:customStyle="1" w:styleId="affffffffffffffffffffffffff0">
    <w:name w:val="文本框"/>
    <w:basedOn w:val="a8"/>
    <w:qFormat/>
    <w:pPr>
      <w:adjustRightInd w:val="0"/>
      <w:snapToGrid w:val="0"/>
      <w:spacing w:after="6"/>
      <w:jc w:val="center"/>
    </w:pPr>
    <w:rPr>
      <w:rFonts w:ascii="Times New Roman" w:eastAsia="仿宋_GB2312" w:hAnsi="Times New Roman" w:cs="Times New Roman"/>
      <w:szCs w:val="24"/>
    </w:rPr>
  </w:style>
  <w:style w:type="paragraph" w:customStyle="1" w:styleId="affffffffffffffffffffffffff1">
    <w:name w:val="表头名称"/>
    <w:basedOn w:val="a9"/>
    <w:qFormat/>
    <w:pPr>
      <w:widowControl w:val="0"/>
      <w:autoSpaceDE w:val="0"/>
      <w:autoSpaceDN w:val="0"/>
      <w:adjustRightInd w:val="0"/>
      <w:spacing w:after="0"/>
      <w:ind w:firstLineChars="0" w:firstLine="0"/>
      <w:jc w:val="center"/>
    </w:pPr>
    <w:rPr>
      <w:rFonts w:ascii="黑体" w:eastAsia="黑体" w:cs="Times New Roman"/>
      <w:kern w:val="0"/>
      <w:szCs w:val="20"/>
    </w:rPr>
  </w:style>
  <w:style w:type="paragraph" w:customStyle="1" w:styleId="242">
    <w:name w:val="样式 样式 首行缩进:  2 字符4 + 首行缩进:  2 字符"/>
    <w:basedOn w:val="240"/>
    <w:qFormat/>
    <w:pPr>
      <w:ind w:rightChars="1" w:right="3"/>
    </w:pPr>
    <w:rPr>
      <w:spacing w:val="0"/>
      <w:kern w:val="0"/>
      <w:szCs w:val="20"/>
    </w:rPr>
  </w:style>
  <w:style w:type="paragraph" w:customStyle="1" w:styleId="2ffff9">
    <w:name w:val="样式 注释标题 + 首行缩进:  2 字符"/>
    <w:basedOn w:val="af9"/>
    <w:qFormat/>
    <w:pPr>
      <w:widowControl w:val="0"/>
      <w:adjustRightInd w:val="0"/>
      <w:snapToGrid w:val="0"/>
      <w:spacing w:after="0" w:line="240" w:lineRule="auto"/>
      <w:ind w:firstLineChars="0" w:firstLine="0"/>
    </w:pPr>
    <w:rPr>
      <w:rFonts w:eastAsia="黑体" w:cs="宋体"/>
      <w:spacing w:val="20"/>
      <w:szCs w:val="24"/>
    </w:rPr>
  </w:style>
  <w:style w:type="paragraph" w:customStyle="1" w:styleId="2ffffa">
    <w:name w:val="样式 标题2 + (中文) 宋体"/>
    <w:basedOn w:val="a8"/>
    <w:next w:val="a8"/>
    <w:qFormat/>
    <w:pPr>
      <w:adjustRightInd w:val="0"/>
      <w:snapToGrid w:val="0"/>
      <w:spacing w:before="120" w:after="240" w:line="360" w:lineRule="auto"/>
    </w:pPr>
    <w:rPr>
      <w:rFonts w:ascii="Times New Roman" w:eastAsia="黑体" w:hAnsi="Times New Roman" w:cs="Times New Roman"/>
      <w:spacing w:val="10"/>
      <w:kern w:val="0"/>
      <w:sz w:val="32"/>
      <w:szCs w:val="20"/>
    </w:rPr>
  </w:style>
  <w:style w:type="paragraph" w:customStyle="1" w:styleId="22a">
    <w:name w:val="样式 样式 首行缩进:  2 字符 + 首行缩进:  2 字符"/>
    <w:basedOn w:val="2f1"/>
    <w:qFormat/>
    <w:pPr>
      <w:widowControl w:val="0"/>
      <w:adjustRightInd w:val="0"/>
      <w:snapToGrid w:val="0"/>
      <w:spacing w:after="0"/>
      <w:ind w:firstLine="560"/>
    </w:pPr>
    <w:rPr>
      <w:rFonts w:cs="Times New Roman"/>
      <w:spacing w:val="10"/>
      <w:szCs w:val="24"/>
    </w:rPr>
  </w:style>
  <w:style w:type="paragraph" w:customStyle="1" w:styleId="3CharChar1">
    <w:name w:val="样式 标题3 + (中文) 宋体 Char Char"/>
    <w:basedOn w:val="3f3"/>
    <w:next w:val="a8"/>
    <w:qFormat/>
    <w:pPr>
      <w:keepNext w:val="0"/>
      <w:keepLines w:val="0"/>
      <w:adjustRightInd w:val="0"/>
      <w:snapToGrid w:val="0"/>
      <w:spacing w:line="360" w:lineRule="auto"/>
      <w:outlineLvl w:val="9"/>
    </w:pPr>
    <w:rPr>
      <w:rFonts w:eastAsia="楷体_GB2312" w:cs="Times New Roman"/>
      <w:i/>
      <w:iCs/>
      <w:spacing w:val="10"/>
      <w:kern w:val="0"/>
      <w:szCs w:val="20"/>
    </w:rPr>
  </w:style>
  <w:style w:type="paragraph" w:customStyle="1" w:styleId="2ffffb">
    <w:name w:val="正文文字2"/>
    <w:basedOn w:val="af3"/>
    <w:next w:val="af3"/>
    <w:qFormat/>
    <w:pPr>
      <w:widowControl w:val="0"/>
      <w:adjustRightInd w:val="0"/>
      <w:snapToGrid w:val="0"/>
      <w:spacing w:after="0" w:line="240" w:lineRule="auto"/>
      <w:ind w:firstLineChars="0" w:firstLine="0"/>
      <w:textAlignment w:val="baseline"/>
    </w:pPr>
    <w:rPr>
      <w:rFonts w:ascii="Times New Roman" w:hAnsi="Times New Roman" w:cs="Times New Roman"/>
      <w:snapToGrid w:val="0"/>
      <w:kern w:val="0"/>
      <w:szCs w:val="20"/>
    </w:rPr>
  </w:style>
  <w:style w:type="paragraph" w:customStyle="1" w:styleId="1ffff">
    <w:name w:val="目录1"/>
    <w:basedOn w:val="a8"/>
    <w:next w:val="a8"/>
    <w:qFormat/>
    <w:pPr>
      <w:adjustRightInd w:val="0"/>
      <w:snapToGrid w:val="0"/>
      <w:spacing w:before="120" w:after="120" w:line="420" w:lineRule="atLeast"/>
    </w:pPr>
    <w:rPr>
      <w:rFonts w:ascii="Times New Roman" w:eastAsia="宋体" w:hAnsi="Times New Roman" w:cs="Times New Roman"/>
      <w:b/>
      <w:sz w:val="24"/>
      <w:szCs w:val="20"/>
    </w:rPr>
  </w:style>
  <w:style w:type="paragraph" w:customStyle="1" w:styleId="3ff1">
    <w:name w:val="目录3"/>
    <w:basedOn w:val="a8"/>
    <w:next w:val="a8"/>
    <w:qFormat/>
    <w:pPr>
      <w:adjustRightInd w:val="0"/>
      <w:snapToGrid w:val="0"/>
      <w:spacing w:line="420" w:lineRule="atLeast"/>
    </w:pPr>
    <w:rPr>
      <w:rFonts w:ascii="Times New Roman" w:eastAsia="宋体" w:hAnsi="Times New Roman" w:cs="Times New Roman"/>
      <w:i/>
      <w:sz w:val="28"/>
      <w:szCs w:val="20"/>
    </w:rPr>
  </w:style>
  <w:style w:type="paragraph" w:customStyle="1" w:styleId="051205">
    <w:name w:val="样式 样式 段后: 0.5 行1 + 左侧:  2 字符 段后: 0.5 行"/>
    <w:basedOn w:val="a8"/>
    <w:qFormat/>
    <w:pPr>
      <w:adjustRightInd w:val="0"/>
      <w:snapToGrid w:val="0"/>
      <w:spacing w:afterLines="50" w:line="300" w:lineRule="auto"/>
      <w:ind w:firstLineChars="200" w:firstLine="200"/>
    </w:pPr>
    <w:rPr>
      <w:rFonts w:ascii="Times New Roman" w:eastAsia="宋体" w:hAnsi="Times New Roman" w:cs="宋体"/>
      <w:sz w:val="28"/>
      <w:szCs w:val="20"/>
    </w:rPr>
  </w:style>
  <w:style w:type="paragraph" w:customStyle="1" w:styleId="7812520">
    <w:name w:val="样式 四号 段前: 7.8 磅 行距: 多倍行距 1.25 字行 首行缩进:  2 字符"/>
    <w:basedOn w:val="a8"/>
    <w:qFormat/>
    <w:pPr>
      <w:spacing w:beforeLines="50" w:line="300" w:lineRule="auto"/>
      <w:ind w:firstLineChars="200" w:firstLine="200"/>
    </w:pPr>
    <w:rPr>
      <w:rFonts w:ascii="Times New Roman" w:eastAsia="宋体" w:hAnsi="Times New Roman" w:cs="宋体"/>
      <w:sz w:val="28"/>
      <w:szCs w:val="20"/>
    </w:rPr>
  </w:style>
  <w:style w:type="paragraph" w:customStyle="1" w:styleId="cauc-0Char">
    <w:name w:val="cauc-0 Char"/>
    <w:qFormat/>
    <w:pPr>
      <w:spacing w:line="360" w:lineRule="auto"/>
      <w:ind w:firstLineChars="200" w:firstLine="480"/>
      <w:jc w:val="both"/>
    </w:pPr>
    <w:rPr>
      <w:rFonts w:ascii="Times New Roman" w:eastAsia="宋体" w:hAnsi="Times New Roman" w:cs="Times New Roman"/>
      <w:kern w:val="2"/>
      <w:sz w:val="24"/>
      <w:szCs w:val="24"/>
    </w:rPr>
  </w:style>
  <w:style w:type="paragraph" w:customStyle="1" w:styleId="2ffffc">
    <w:name w:val="样式 报告书正文 + 首行缩进:  2 字符"/>
    <w:basedOn w:val="a8"/>
    <w:qFormat/>
    <w:pPr>
      <w:spacing w:line="300" w:lineRule="auto"/>
      <w:ind w:firstLineChars="199" w:firstLine="478"/>
    </w:pPr>
    <w:rPr>
      <w:rFonts w:ascii="Times New Roman" w:eastAsia="宋体" w:hAnsi="Times New Roman" w:cs="Times New Roman"/>
      <w:sz w:val="24"/>
      <w:szCs w:val="24"/>
    </w:rPr>
  </w:style>
  <w:style w:type="paragraph" w:customStyle="1" w:styleId="32Char3Char23CharCharChar3CharChar">
    <w:name w:val="样式 标题 3条标2Char标题 3 Char2标题 3 Char Char Char标题 3 Char Char ..."/>
    <w:basedOn w:val="31"/>
    <w:qFormat/>
    <w:pPr>
      <w:tabs>
        <w:tab w:val="left" w:pos="709"/>
      </w:tabs>
      <w:adjustRightInd w:val="0"/>
      <w:snapToGrid w:val="0"/>
      <w:spacing w:beforeLines="50" w:after="120" w:line="400" w:lineRule="exact"/>
      <w:ind w:left="709" w:hanging="709"/>
    </w:pPr>
    <w:rPr>
      <w:rFonts w:ascii="宋体" w:eastAsia="黑体" w:hAnsi="宋体" w:cs="宋体"/>
      <w:b w:val="0"/>
      <w:bCs w:val="0"/>
      <w:color w:val="000000"/>
      <w:sz w:val="24"/>
      <w:szCs w:val="20"/>
    </w:rPr>
  </w:style>
  <w:style w:type="paragraph" w:customStyle="1" w:styleId="44CharChar4Char1111441111411">
    <w:name w:val="样式 样式 标题 4标题 4 Char Char标题 4 Char1.1.1.1标题 441.1.1.1标题 4.1.1......."/>
    <w:basedOn w:val="a8"/>
    <w:qFormat/>
    <w:pPr>
      <w:keepNext/>
      <w:keepLines/>
      <w:tabs>
        <w:tab w:val="left" w:pos="851"/>
      </w:tabs>
      <w:snapToGrid w:val="0"/>
      <w:spacing w:beforeLines="50" w:line="360" w:lineRule="auto"/>
      <w:outlineLvl w:val="3"/>
    </w:pPr>
    <w:rPr>
      <w:rFonts w:ascii="宋体" w:eastAsia="宋体" w:hAnsi="宋体" w:cs="宋体"/>
      <w:b/>
      <w:bCs/>
      <w:color w:val="000000"/>
      <w:sz w:val="24"/>
      <w:szCs w:val="20"/>
    </w:rPr>
  </w:style>
  <w:style w:type="paragraph" w:customStyle="1" w:styleId="21121MajorsectHeading22CharCharCh">
    <w:name w:val="样式 样式 样式 标题 2标题 1.1标题2.1一级条Majorsect_Heading 2标题 2 Char Char Ch...."/>
    <w:basedOn w:val="a8"/>
    <w:qFormat/>
    <w:pPr>
      <w:keepNext/>
      <w:keepLines/>
      <w:tabs>
        <w:tab w:val="left" w:pos="567"/>
      </w:tabs>
      <w:adjustRightInd w:val="0"/>
      <w:snapToGrid w:val="0"/>
      <w:spacing w:beforeLines="50" w:after="312" w:line="360" w:lineRule="auto"/>
      <w:outlineLvl w:val="1"/>
    </w:pPr>
    <w:rPr>
      <w:rFonts w:ascii="宋体" w:eastAsia="黑体" w:hAnsi="宋体" w:cs="宋体"/>
      <w:color w:val="000000"/>
      <w:sz w:val="32"/>
      <w:szCs w:val="20"/>
    </w:rPr>
  </w:style>
  <w:style w:type="paragraph" w:customStyle="1" w:styleId="affffffffffffffffffffffffff2">
    <w:name w:val="论证正文"/>
    <w:basedOn w:val="a8"/>
    <w:qFormat/>
    <w:pPr>
      <w:spacing w:beforeLines="20" w:afterLines="30" w:line="360" w:lineRule="auto"/>
      <w:ind w:firstLineChars="200" w:firstLine="200"/>
    </w:pPr>
    <w:rPr>
      <w:rFonts w:ascii="Times New Roman" w:eastAsia="宋体" w:hAnsi="Times New Roman" w:cs="Times New Roman"/>
      <w:sz w:val="24"/>
      <w:szCs w:val="24"/>
    </w:rPr>
  </w:style>
  <w:style w:type="paragraph" w:customStyle="1" w:styleId="affffffffffffffffffffffffff3">
    <w:name w:val="样式章"/>
    <w:basedOn w:val="4a"/>
    <w:qFormat/>
    <w:pPr>
      <w:adjustRightInd w:val="0"/>
      <w:spacing w:line="312" w:lineRule="auto"/>
      <w:jc w:val="center"/>
    </w:pPr>
    <w:rPr>
      <w:rFonts w:ascii="黑体" w:eastAsia="黑体"/>
      <w:bCs/>
      <w:spacing w:val="6"/>
      <w:sz w:val="36"/>
      <w:szCs w:val="24"/>
    </w:rPr>
  </w:style>
  <w:style w:type="paragraph" w:customStyle="1" w:styleId="wmf">
    <w:name w:val="wmf"/>
    <w:basedOn w:val="a8"/>
    <w:qFormat/>
    <w:pPr>
      <w:adjustRightInd w:val="0"/>
      <w:snapToGrid w:val="0"/>
      <w:spacing w:line="360" w:lineRule="auto"/>
      <w:ind w:leftChars="350" w:left="350" w:firstLineChars="200" w:firstLine="200"/>
      <w:textAlignment w:val="baseline"/>
    </w:pPr>
    <w:rPr>
      <w:rFonts w:ascii="宋体" w:eastAsia="宋体" w:hAnsi="Times New Roman" w:cs="Times New Roman"/>
      <w:spacing w:val="6"/>
      <w:kern w:val="0"/>
      <w:sz w:val="24"/>
      <w:szCs w:val="24"/>
    </w:rPr>
  </w:style>
  <w:style w:type="paragraph" w:customStyle="1" w:styleId="1ffff0">
    <w:name w:val="1章"/>
    <w:basedOn w:val="a8"/>
    <w:qFormat/>
    <w:pPr>
      <w:adjustRightInd w:val="0"/>
      <w:snapToGrid w:val="0"/>
      <w:spacing w:line="312" w:lineRule="auto"/>
      <w:ind w:hanging="94"/>
      <w:jc w:val="center"/>
      <w:outlineLvl w:val="0"/>
    </w:pPr>
    <w:rPr>
      <w:rFonts w:ascii="黑体" w:eastAsia="黑体" w:hAnsi="Times New Roman" w:cs="Times New Roman"/>
      <w:b/>
      <w:color w:val="000000"/>
      <w:spacing w:val="6"/>
      <w:sz w:val="36"/>
      <w:szCs w:val="20"/>
    </w:rPr>
  </w:style>
  <w:style w:type="paragraph" w:customStyle="1" w:styleId="affffffffffffffffffffffffff4">
    <w:name w:val="表表"/>
    <w:basedOn w:val="a8"/>
    <w:qFormat/>
    <w:pPr>
      <w:snapToGrid w:val="0"/>
      <w:spacing w:before="60" w:after="60"/>
      <w:jc w:val="center"/>
    </w:pPr>
    <w:rPr>
      <w:rFonts w:ascii="宋体" w:eastAsia="宋体" w:hAnsi="Times New Roman" w:cs="Times New Roman"/>
      <w:spacing w:val="6"/>
      <w:sz w:val="24"/>
      <w:szCs w:val="20"/>
    </w:rPr>
  </w:style>
  <w:style w:type="character" w:customStyle="1" w:styleId="edit-numberskin-blue">
    <w:name w:val="edit-number skin-blue"/>
  </w:style>
  <w:style w:type="paragraph" w:customStyle="1" w:styleId="003">
    <w:name w:val="0.0文本"/>
    <w:basedOn w:val="a8"/>
    <w:pPr>
      <w:autoSpaceDE w:val="0"/>
      <w:autoSpaceDN w:val="0"/>
      <w:adjustRightInd w:val="0"/>
      <w:snapToGrid w:val="0"/>
      <w:spacing w:line="360" w:lineRule="auto"/>
      <w:ind w:leftChars="300" w:left="720"/>
      <w:textAlignment w:val="baseline"/>
    </w:pPr>
    <w:rPr>
      <w:rFonts w:ascii="宋体" w:eastAsia="宋体" w:hAnsi="MS Mincho" w:cs="Tms Rmn"/>
      <w:kern w:val="0"/>
      <w:sz w:val="24"/>
      <w:szCs w:val="24"/>
    </w:rPr>
  </w:style>
  <w:style w:type="character" w:customStyle="1" w:styleId="zhei1">
    <w:name w:val="zhei1"/>
  </w:style>
  <w:style w:type="paragraph" w:customStyle="1" w:styleId="33333">
    <w:name w:val="33333"/>
    <w:basedOn w:val="31"/>
    <w:next w:val="a8"/>
    <w:qFormat/>
    <w:pPr>
      <w:framePr w:wrap="around" w:vAnchor="text" w:hAnchor="text" w:y="1"/>
      <w:tabs>
        <w:tab w:val="left" w:pos="210"/>
      </w:tabs>
      <w:spacing w:beforeLines="50" w:afterLines="50" w:line="520" w:lineRule="atLeast"/>
      <w:ind w:left="210"/>
    </w:pPr>
    <w:rPr>
      <w:rFonts w:ascii="Times New Roman" w:eastAsia="宋体" w:hAnsi="Times New Roman" w:cs="Times New Roman"/>
      <w:sz w:val="28"/>
    </w:rPr>
  </w:style>
  <w:style w:type="paragraph" w:customStyle="1" w:styleId="5f9">
    <w:name w:val="正文5"/>
    <w:basedOn w:val="a8"/>
    <w:qFormat/>
    <w:pPr>
      <w:widowControl/>
      <w:spacing w:line="288" w:lineRule="auto"/>
      <w:jc w:val="left"/>
    </w:pPr>
    <w:rPr>
      <w:rFonts w:ascii="Times New Roman" w:eastAsia="宋体" w:hAnsi="Times New Roman" w:cs="Times New Roman"/>
      <w:color w:val="333333"/>
      <w:kern w:val="0"/>
      <w:sz w:val="16"/>
      <w:szCs w:val="16"/>
    </w:rPr>
  </w:style>
  <w:style w:type="character" w:customStyle="1" w:styleId="zw1">
    <w:name w:val="zw1"/>
    <w:rPr>
      <w:rFonts w:ascii="宋体" w:eastAsia="宋体" w:hAnsi="宋体" w:hint="eastAsia"/>
      <w:sz w:val="22"/>
      <w:szCs w:val="22"/>
    </w:rPr>
  </w:style>
  <w:style w:type="paragraph" w:customStyle="1" w:styleId="3ReHead3WSAh30025">
    <w:name w:val="样式 样式 标题 3条ReHead 3 WSAh3 + 新宋体 + 段前: 0 磅 段后: 0 磅 行距: 固定值 25 磅"/>
    <w:basedOn w:val="a8"/>
    <w:qFormat/>
    <w:pPr>
      <w:keepNext/>
      <w:keepLines/>
      <w:tabs>
        <w:tab w:val="left" w:pos="1260"/>
      </w:tabs>
      <w:spacing w:line="500" w:lineRule="exact"/>
      <w:ind w:left="1260" w:hanging="420"/>
      <w:outlineLvl w:val="2"/>
    </w:pPr>
    <w:rPr>
      <w:rFonts w:ascii="新宋体" w:eastAsia="新宋体" w:hAnsi="新宋体" w:cs="宋体"/>
      <w:b/>
      <w:bCs/>
      <w:kern w:val="0"/>
      <w:sz w:val="28"/>
      <w:szCs w:val="20"/>
    </w:rPr>
  </w:style>
  <w:style w:type="paragraph" w:customStyle="1" w:styleId="2178015156">
    <w:name w:val="样式 样式 标题 21 + 新宋体 三号 黑色 段前: 7.8 磅 段后: 0 磅 行距: 1.5 倍行距 + 段前: 15.6..."/>
    <w:basedOn w:val="a8"/>
    <w:qFormat/>
    <w:pPr>
      <w:keepNext/>
      <w:keepLines/>
      <w:tabs>
        <w:tab w:val="left" w:pos="840"/>
      </w:tabs>
      <w:spacing w:before="312" w:after="312" w:line="520" w:lineRule="exact"/>
      <w:ind w:left="840" w:hanging="420"/>
      <w:jc w:val="left"/>
      <w:outlineLvl w:val="1"/>
    </w:pPr>
    <w:rPr>
      <w:rFonts w:ascii="新宋体" w:eastAsia="新宋体" w:hAnsi="新宋体" w:cs="宋体"/>
      <w:b/>
      <w:bCs/>
      <w:color w:val="000000"/>
      <w:sz w:val="32"/>
      <w:szCs w:val="20"/>
    </w:rPr>
  </w:style>
  <w:style w:type="paragraph" w:customStyle="1" w:styleId="21780151">
    <w:name w:val="样式 样式 样式 标题 21 + 新宋体 三号 黑色 段前: 7.8 磅 段后: 0 磅 行距: 1.5 倍行距 + 段前: 1..."/>
    <w:basedOn w:val="2178015156"/>
    <w:qFormat/>
    <w:pPr>
      <w:spacing w:before="120" w:after="120"/>
    </w:pPr>
  </w:style>
  <w:style w:type="paragraph" w:customStyle="1" w:styleId="CharCharCharCharCharCharCharCharChar1CharCharChar1CharCharCharChar">
    <w:name w:val="Char Char Char Char Char Char Char Char Char1 Char Char Char1 Char Char Char Char"/>
    <w:basedOn w:val="a8"/>
    <w:qFormat/>
    <w:pPr>
      <w:spacing w:line="360" w:lineRule="auto"/>
      <w:ind w:firstLineChars="200" w:firstLine="200"/>
    </w:pPr>
    <w:rPr>
      <w:rFonts w:ascii="宋体" w:eastAsia="宋体" w:hAnsi="宋体" w:cs="宋体"/>
      <w:sz w:val="24"/>
      <w:szCs w:val="24"/>
    </w:rPr>
  </w:style>
  <w:style w:type="paragraph" w:customStyle="1" w:styleId="Char1CharCharCharCharCharCharCharCharCharCharCharCharCharCharCharCharCharCharCharCharCharCharCharChar">
    <w:name w:val="Char1 Char Char Char Char Char Char Char Char Char Char Char Char Char Char Char Char Char Char Char Char Char Char Char Char"/>
    <w:basedOn w:val="a8"/>
    <w:qFormat/>
    <w:rPr>
      <w:rFonts w:ascii="Times New Roman" w:eastAsia="宋体" w:hAnsi="Times New Roman" w:cs="Times New Roman"/>
      <w:szCs w:val="21"/>
    </w:rPr>
  </w:style>
  <w:style w:type="paragraph" w:customStyle="1" w:styleId="331">
    <w:name w:val="样式 33 +"/>
    <w:basedOn w:val="a8"/>
    <w:qFormat/>
    <w:pPr>
      <w:keepNext/>
      <w:keepLines/>
      <w:tabs>
        <w:tab w:val="left" w:pos="567"/>
      </w:tabs>
      <w:spacing w:before="120" w:after="120" w:line="500" w:lineRule="exact"/>
      <w:ind w:left="567" w:hanging="567"/>
      <w:jc w:val="left"/>
      <w:outlineLvl w:val="1"/>
    </w:pPr>
    <w:rPr>
      <w:rFonts w:ascii="Arial" w:eastAsia="仿宋_GB2312" w:hAnsi="Arial" w:cs="Arial"/>
      <w:b/>
      <w:bCs/>
      <w:sz w:val="30"/>
      <w:szCs w:val="30"/>
    </w:rPr>
  </w:style>
  <w:style w:type="paragraph" w:customStyle="1" w:styleId="332">
    <w:name w:val="样式 样式 33 + +"/>
    <w:basedOn w:val="331"/>
    <w:qFormat/>
    <w:pPr>
      <w:spacing w:line="520" w:lineRule="exact"/>
    </w:pPr>
    <w:rPr>
      <w:sz w:val="28"/>
      <w:szCs w:val="28"/>
    </w:rPr>
  </w:style>
  <w:style w:type="character" w:customStyle="1" w:styleId="Charf8">
    <w:name w:val="表头标题 Char"/>
    <w:link w:val="afffffffffff5"/>
    <w:rPr>
      <w:rFonts w:ascii="Times New Roman" w:eastAsia="宋体" w:hAnsi="Times New Roman" w:cs="Times New Roman"/>
      <w:b/>
      <w:sz w:val="28"/>
      <w:szCs w:val="24"/>
    </w:rPr>
  </w:style>
  <w:style w:type="paragraph" w:customStyle="1" w:styleId="4f4">
    <w:name w:val="表格小4居中"/>
    <w:basedOn w:val="a8"/>
    <w:qFormat/>
    <w:pPr>
      <w:adjustRightInd w:val="0"/>
      <w:snapToGrid w:val="0"/>
      <w:spacing w:before="60" w:after="60" w:line="320" w:lineRule="atLeast"/>
      <w:jc w:val="center"/>
    </w:pPr>
    <w:rPr>
      <w:rFonts w:ascii="Times New Roman" w:eastAsia="宋体" w:hAnsi="Times New Roman" w:cs="宋体"/>
      <w:sz w:val="24"/>
      <w:szCs w:val="20"/>
    </w:rPr>
  </w:style>
  <w:style w:type="paragraph" w:customStyle="1" w:styleId="1CharCharCharChar">
    <w:name w:val="1 Char Char Char Char"/>
    <w:basedOn w:val="a8"/>
    <w:pPr>
      <w:spacing w:line="500" w:lineRule="exact"/>
      <w:ind w:firstLineChars="200" w:firstLine="200"/>
    </w:pPr>
    <w:rPr>
      <w:rFonts w:ascii="宋体" w:eastAsia="宋体" w:hAnsi="宋体" w:cs="Times New Roman"/>
      <w:sz w:val="28"/>
      <w:szCs w:val="28"/>
    </w:rPr>
  </w:style>
  <w:style w:type="character" w:customStyle="1" w:styleId="Charb">
    <w:name w:val="正文首缩 Char"/>
    <w:link w:val="affffffff5"/>
    <w:rPr>
      <w:rFonts w:ascii="宋体" w:eastAsia="宋体" w:hAnsi="宋体" w:cs="宋体"/>
      <w:sz w:val="24"/>
      <w:szCs w:val="24"/>
    </w:rPr>
  </w:style>
  <w:style w:type="table" w:customStyle="1" w:styleId="118">
    <w:name w:val="毛的表格11"/>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DefaultChar">
    <w:name w:val="Default Char"/>
    <w:link w:val="Default"/>
    <w:rPr>
      <w:rFonts w:ascii="仿宋_GB2312" w:eastAsia="仿宋_GB2312" w:cs="仿宋_GB2312"/>
      <w:color w:val="000000"/>
      <w:kern w:val="0"/>
      <w:sz w:val="24"/>
      <w:szCs w:val="24"/>
    </w:rPr>
  </w:style>
  <w:style w:type="paragraph" w:customStyle="1" w:styleId="affffffffffffffffffffffffff5">
    <w:name w:val="大题注"/>
    <w:basedOn w:val="a8"/>
    <w:link w:val="Charffff"/>
    <w:semiHidden/>
    <w:qFormat/>
    <w:pPr>
      <w:spacing w:before="100" w:beforeAutospacing="1" w:after="100" w:afterAutospacing="1"/>
      <w:ind w:firstLineChars="200" w:firstLine="480"/>
    </w:pPr>
    <w:rPr>
      <w:rFonts w:ascii="Arial" w:eastAsia="黑体" w:hAnsi="Arial" w:cs="Times New Roman"/>
      <w:sz w:val="24"/>
      <w:szCs w:val="20"/>
    </w:rPr>
  </w:style>
  <w:style w:type="character" w:customStyle="1" w:styleId="Charffff">
    <w:name w:val="大题注 Char"/>
    <w:link w:val="affffffffffffffffffffffffff5"/>
    <w:semiHidden/>
    <w:rPr>
      <w:rFonts w:ascii="Arial" w:eastAsia="黑体" w:hAnsi="Arial" w:cs="Times New Roman"/>
      <w:sz w:val="24"/>
      <w:szCs w:val="20"/>
    </w:rPr>
  </w:style>
  <w:style w:type="character" w:customStyle="1" w:styleId="affffffffffffffffffffffffff6">
    <w:name w:val="脚注符"/>
    <w:semiHidden/>
  </w:style>
  <w:style w:type="paragraph" w:customStyle="1" w:styleId="affffffffffffffffffffffffff7">
    <w:name w:val="农业部一"/>
    <w:next w:val="af3"/>
    <w:semiHidden/>
    <w:qFormat/>
    <w:pPr>
      <w:widowControl w:val="0"/>
      <w:topLinePunct/>
      <w:adjustRightInd w:val="0"/>
      <w:spacing w:line="300" w:lineRule="auto"/>
      <w:jc w:val="both"/>
    </w:pPr>
    <w:rPr>
      <w:rFonts w:ascii="Times New Roman" w:eastAsia="宋体" w:hAnsi="Times New Roman" w:cs="Times New Roman"/>
      <w:kern w:val="2"/>
      <w:sz w:val="21"/>
      <w:szCs w:val="21"/>
    </w:rPr>
  </w:style>
  <w:style w:type="paragraph" w:customStyle="1" w:styleId="affffffffffffffffffffffffff8">
    <w:name w:val="扉页——标题"/>
    <w:semiHidden/>
    <w:qFormat/>
    <w:pPr>
      <w:spacing w:line="480" w:lineRule="auto"/>
      <w:jc w:val="center"/>
    </w:pPr>
    <w:rPr>
      <w:rFonts w:ascii="楷体" w:eastAsia="楷体" w:hAnsi="楷体" w:cs="Times New Roman"/>
      <w:kern w:val="2"/>
      <w:sz w:val="30"/>
      <w:szCs w:val="30"/>
    </w:rPr>
  </w:style>
  <w:style w:type="paragraph" w:customStyle="1" w:styleId="1">
    <w:name w:val="标题  1"/>
    <w:basedOn w:val="a8"/>
    <w:semiHidden/>
    <w:qFormat/>
    <w:pPr>
      <w:numPr>
        <w:numId w:val="23"/>
      </w:numPr>
      <w:spacing w:line="360" w:lineRule="auto"/>
      <w:ind w:firstLine="0"/>
    </w:pPr>
    <w:rPr>
      <w:rFonts w:ascii="Tahoma" w:eastAsia="宋体" w:hAnsi="Tahoma" w:cs="Times New Roman"/>
      <w:sz w:val="24"/>
      <w:szCs w:val="20"/>
    </w:rPr>
  </w:style>
  <w:style w:type="character" w:customStyle="1" w:styleId="2TimesNewRomanChar">
    <w:name w:val="正文首行缩进 2 + Times New Roman Char"/>
    <w:rPr>
      <w:rFonts w:eastAsia="宋体"/>
      <w:sz w:val="24"/>
      <w:szCs w:val="24"/>
      <w:lang w:val="en-US" w:eastAsia="zh-CN" w:bidi="ar-SA"/>
    </w:rPr>
  </w:style>
  <w:style w:type="paragraph" w:customStyle="1" w:styleId="affffffffffffffffffffffffff9">
    <w:name w:val="样式 题注 + 小四"/>
    <w:basedOn w:val="afe"/>
    <w:link w:val="Charffff0"/>
    <w:pPr>
      <w:widowControl w:val="0"/>
      <w:spacing w:before="0" w:after="0"/>
      <w:jc w:val="both"/>
    </w:pPr>
    <w:rPr>
      <w:rFonts w:ascii="Arial"/>
      <w:kern w:val="2"/>
      <w:sz w:val="24"/>
    </w:rPr>
  </w:style>
  <w:style w:type="character" w:customStyle="1" w:styleId="Charffff0">
    <w:name w:val="样式 题注 + 小四 Char"/>
    <w:link w:val="affffffffffffffffffffffffff9"/>
    <w:rPr>
      <w:rFonts w:ascii="Arial" w:eastAsia="黑体" w:hAnsi="Arial" w:cs="Times New Roman"/>
      <w:sz w:val="24"/>
      <w:szCs w:val="20"/>
    </w:rPr>
  </w:style>
  <w:style w:type="character" w:customStyle="1" w:styleId="javascript">
    <w:name w:val="javascript"/>
    <w:semiHidden/>
  </w:style>
  <w:style w:type="character" w:customStyle="1" w:styleId="bb1">
    <w:name w:val="bb1"/>
    <w:semiHidden/>
    <w:rPr>
      <w:sz w:val="30"/>
      <w:szCs w:val="30"/>
    </w:rPr>
  </w:style>
  <w:style w:type="paragraph" w:customStyle="1" w:styleId="2196">
    <w:name w:val="样式 标题 2 + 小四 首行缩进:  1.96 字符"/>
    <w:basedOn w:val="a8"/>
    <w:semiHidden/>
    <w:qFormat/>
    <w:rPr>
      <w:rFonts w:ascii="Times New Roman" w:eastAsia="宋体" w:hAnsi="Times New Roman" w:cs="Times New Roman"/>
      <w:szCs w:val="24"/>
    </w:rPr>
  </w:style>
  <w:style w:type="paragraph" w:customStyle="1" w:styleId="WW-2">
    <w:name w:val="WW-普通文字"/>
    <w:basedOn w:val="a8"/>
    <w:semiHidden/>
    <w:qFormat/>
    <w:pPr>
      <w:suppressAutoHyphens/>
    </w:pPr>
    <w:rPr>
      <w:rFonts w:ascii="宋体" w:eastAsia="宋体" w:hAnsi="宋体" w:cs="Times New Roman"/>
      <w:kern w:val="1"/>
      <w:szCs w:val="20"/>
      <w:lang w:eastAsia="ar-SA"/>
    </w:rPr>
  </w:style>
  <w:style w:type="paragraph" w:customStyle="1" w:styleId="WW-20">
    <w:name w:val="WW-列表 2"/>
    <w:basedOn w:val="a8"/>
    <w:semiHidden/>
    <w:qFormat/>
    <w:pPr>
      <w:suppressAutoHyphens/>
      <w:ind w:left="840" w:hanging="420"/>
    </w:pPr>
    <w:rPr>
      <w:rFonts w:ascii="宋体" w:eastAsia="宋体" w:hAnsi="宋体" w:cs="Times New Roman"/>
      <w:kern w:val="1"/>
      <w:szCs w:val="20"/>
      <w:lang w:eastAsia="ar-SA"/>
    </w:rPr>
  </w:style>
  <w:style w:type="table" w:customStyle="1" w:styleId="affffffffffffffffffffffffffa">
    <w:name w:val="正文表格"/>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1">
    <w:name w:val="网格型31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
    <w:name w:val="题注 Char Char Char Char Char"/>
    <w:semiHidden/>
    <w:rPr>
      <w:rFonts w:ascii="Arial" w:eastAsia="黑体" w:hAnsi="Arial" w:cs="Arial"/>
      <w:kern w:val="2"/>
      <w:lang w:val="en-US" w:eastAsia="zh-CN" w:bidi="ar-SA"/>
    </w:rPr>
  </w:style>
  <w:style w:type="paragraph" w:customStyle="1" w:styleId="CM47">
    <w:name w:val="CM47"/>
    <w:basedOn w:val="Default"/>
    <w:next w:val="Default"/>
    <w:semiHidden/>
    <w:qFormat/>
    <w:pPr>
      <w:spacing w:after="150"/>
    </w:pPr>
    <w:rPr>
      <w:rFonts w:ascii="宋体" w:eastAsia="宋体" w:hAnsi="Times New Roman" w:cs="Times New Roman"/>
      <w:color w:val="auto"/>
    </w:rPr>
  </w:style>
  <w:style w:type="paragraph" w:customStyle="1" w:styleId="CM48">
    <w:name w:val="CM48"/>
    <w:basedOn w:val="Default"/>
    <w:next w:val="Default"/>
    <w:semiHidden/>
    <w:qFormat/>
    <w:pPr>
      <w:spacing w:after="65"/>
    </w:pPr>
    <w:rPr>
      <w:rFonts w:ascii="宋体" w:eastAsia="宋体" w:hAnsi="Times New Roman" w:cs="Times New Roman"/>
      <w:color w:val="auto"/>
    </w:rPr>
  </w:style>
  <w:style w:type="table" w:customStyle="1" w:styleId="119">
    <w:name w:val="网格型 1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1ffff1">
    <w:name w:val="节1"/>
    <w:basedOn w:val="a8"/>
    <w:qFormat/>
    <w:pPr>
      <w:adjustRightInd w:val="0"/>
      <w:snapToGrid w:val="0"/>
      <w:spacing w:before="120" w:after="120" w:line="312" w:lineRule="auto"/>
      <w:ind w:firstLine="567"/>
      <w:textAlignment w:val="baseline"/>
    </w:pPr>
    <w:rPr>
      <w:rFonts w:ascii="宋体" w:eastAsia="宋体" w:hAnsi="Courier New" w:cs="Times New Roman"/>
      <w:b/>
      <w:spacing w:val="6"/>
      <w:kern w:val="0"/>
      <w:sz w:val="32"/>
      <w:szCs w:val="20"/>
    </w:rPr>
  </w:style>
  <w:style w:type="paragraph" w:customStyle="1" w:styleId="CharChar1Char">
    <w:name w:val="Char Char1 Char"/>
    <w:basedOn w:val="a8"/>
    <w:qFormat/>
    <w:rPr>
      <w:rFonts w:ascii="Times New Roman" w:eastAsia="宋体" w:hAnsi="Times New Roman" w:cs="Times New Roman"/>
      <w:sz w:val="24"/>
      <w:szCs w:val="24"/>
    </w:rPr>
  </w:style>
  <w:style w:type="paragraph" w:customStyle="1" w:styleId="affffffffffffffffffffffffffb">
    <w:name w:val="冯正文"/>
    <w:basedOn w:val="a8"/>
    <w:qFormat/>
    <w:pPr>
      <w:spacing w:beforeLines="25" w:afterLines="25" w:line="400" w:lineRule="exact"/>
      <w:ind w:firstLineChars="200" w:firstLine="200"/>
    </w:pPr>
    <w:rPr>
      <w:rFonts w:ascii="Times New Roman" w:eastAsia="宋体" w:hAnsi="Times New Roman" w:cs="宋体"/>
      <w:sz w:val="24"/>
      <w:szCs w:val="20"/>
    </w:rPr>
  </w:style>
  <w:style w:type="paragraph" w:customStyle="1" w:styleId="affffffffffffffffffffffffffc">
    <w:name w:val="首行正文缩进"/>
    <w:basedOn w:val="a9"/>
    <w:qFormat/>
    <w:pPr>
      <w:widowControl w:val="0"/>
      <w:adjustRightInd w:val="0"/>
      <w:spacing w:after="0" w:line="353" w:lineRule="auto"/>
      <w:ind w:firstLineChars="0" w:firstLine="0"/>
      <w:textAlignment w:val="baseline"/>
    </w:pPr>
    <w:rPr>
      <w:rFonts w:ascii="Times New Roman" w:hAnsi="Times New Roman" w:cs="Times New Roman"/>
      <w:kern w:val="0"/>
      <w:szCs w:val="20"/>
    </w:rPr>
  </w:style>
  <w:style w:type="table" w:customStyle="1" w:styleId="affffffffffffffffffffffffffd">
    <w:name w:val="报告书样式"/>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paragraph" w:customStyle="1" w:styleId="affffffffffffffffffffffffffe">
    <w:name w:val="表格右"/>
    <w:basedOn w:val="afffffd"/>
    <w:qFormat/>
    <w:pPr>
      <w:suppressAutoHyphens/>
      <w:adjustRightInd/>
      <w:spacing w:before="20" w:after="20"/>
      <w:ind w:firstLineChars="167" w:firstLine="351"/>
      <w:jc w:val="both"/>
    </w:pPr>
    <w:rPr>
      <w:rFonts w:ascii="宋体" w:hAnsi="宋体"/>
      <w:spacing w:val="0"/>
      <w:kern w:val="1"/>
      <w:sz w:val="21"/>
      <w:lang w:val="zh-CN"/>
    </w:rPr>
  </w:style>
  <w:style w:type="paragraph" w:customStyle="1" w:styleId="z">
    <w:name w:val="z正文"/>
    <w:basedOn w:val="aff8"/>
    <w:qFormat/>
    <w:pPr>
      <w:widowControl w:val="0"/>
      <w:autoSpaceDE w:val="0"/>
      <w:autoSpaceDN w:val="0"/>
      <w:adjustRightInd w:val="0"/>
      <w:snapToGrid w:val="0"/>
      <w:spacing w:after="0"/>
      <w:ind w:leftChars="0" w:left="0" w:firstLineChars="0" w:firstLine="539"/>
      <w:textAlignment w:val="baseline"/>
    </w:pPr>
    <w:rPr>
      <w:rFonts w:ascii="Arial" w:hAnsi="Arial"/>
      <w:szCs w:val="24"/>
    </w:rPr>
  </w:style>
  <w:style w:type="paragraph" w:customStyle="1" w:styleId="afffffffffffffffffffffffffff">
    <w:name w:val=".."/>
    <w:basedOn w:val="Default"/>
    <w:next w:val="Default"/>
    <w:pPr>
      <w:spacing w:after="140"/>
    </w:pPr>
    <w:rPr>
      <w:rFonts w:ascii="黑体" w:eastAsia="黑体" w:hAnsi="Times New Roman" w:cs="Times New Roman"/>
      <w:color w:val="auto"/>
    </w:rPr>
  </w:style>
  <w:style w:type="paragraph" w:customStyle="1" w:styleId="afffffffffffffffffffffffffff0">
    <w:name w:val="正文标准格式张"/>
    <w:basedOn w:val="a8"/>
    <w:link w:val="Charffff1"/>
    <w:qFormat/>
    <w:pPr>
      <w:adjustRightInd w:val="0"/>
      <w:snapToGrid w:val="0"/>
      <w:spacing w:beforeLines="25" w:afterLines="25" w:line="312" w:lineRule="auto"/>
      <w:ind w:firstLineChars="200" w:firstLine="480"/>
      <w:textAlignment w:val="baseline"/>
    </w:pPr>
    <w:rPr>
      <w:rFonts w:ascii="宋体" w:eastAsia="宋体" w:hAnsi="宋体" w:cs="Times New Roman"/>
      <w:kern w:val="0"/>
      <w:sz w:val="24"/>
      <w:szCs w:val="20"/>
    </w:rPr>
  </w:style>
  <w:style w:type="character" w:customStyle="1" w:styleId="Charffff1">
    <w:name w:val="正文标准格式张 Char"/>
    <w:link w:val="afffffffffffffffffffffffffff0"/>
    <w:rPr>
      <w:rFonts w:ascii="宋体" w:eastAsia="宋体" w:hAnsi="宋体" w:cs="Times New Roman"/>
      <w:kern w:val="0"/>
      <w:sz w:val="24"/>
      <w:szCs w:val="20"/>
    </w:rPr>
  </w:style>
  <w:style w:type="paragraph" w:customStyle="1" w:styleId="2ffffd">
    <w:name w:val="样式 正文首行缩进 + 首行缩进:  2 字符"/>
    <w:basedOn w:val="af2"/>
    <w:qFormat/>
    <w:pPr>
      <w:widowControl w:val="0"/>
      <w:adjustRightInd w:val="0"/>
      <w:snapToGrid w:val="0"/>
      <w:spacing w:after="0" w:line="520" w:lineRule="atLeast"/>
      <w:ind w:firstLine="549"/>
    </w:pPr>
    <w:rPr>
      <w:rFonts w:cs="宋体"/>
      <w:bCs/>
      <w:kern w:val="2"/>
      <w:sz w:val="28"/>
    </w:rPr>
  </w:style>
  <w:style w:type="paragraph" w:customStyle="1" w:styleId="afffffffffffffffffffffffffff1">
    <w:name w:val="字元 字元 字元"/>
    <w:basedOn w:val="a8"/>
    <w:semiHidden/>
    <w:qFormat/>
    <w:pPr>
      <w:spacing w:line="360" w:lineRule="auto"/>
      <w:ind w:firstLineChars="200" w:firstLine="200"/>
    </w:pPr>
    <w:rPr>
      <w:rFonts w:ascii="宋体" w:eastAsia="宋体" w:hAnsi="宋体" w:cs="宋体"/>
      <w:sz w:val="24"/>
      <w:szCs w:val="24"/>
    </w:rPr>
  </w:style>
  <w:style w:type="paragraph" w:customStyle="1" w:styleId="afffffffffffffffffffffffffff2">
    <w:name w:val="公表序"/>
    <w:basedOn w:val="a8"/>
    <w:link w:val="Charffff2"/>
    <w:qFormat/>
    <w:pPr>
      <w:adjustRightInd w:val="0"/>
      <w:snapToGrid w:val="0"/>
      <w:spacing w:line="300" w:lineRule="auto"/>
      <w:ind w:firstLineChars="150" w:firstLine="150"/>
    </w:pPr>
    <w:rPr>
      <w:rFonts w:ascii="黑体" w:eastAsia="黑体" w:hAnsi="Swis721 Lt BT" w:cs="Times New Roman"/>
      <w:sz w:val="24"/>
      <w:szCs w:val="28"/>
    </w:rPr>
  </w:style>
  <w:style w:type="character" w:customStyle="1" w:styleId="Charffff2">
    <w:name w:val="公表序 Char"/>
    <w:link w:val="afffffffffffffffffffffffffff2"/>
    <w:rPr>
      <w:rFonts w:ascii="黑体" w:eastAsia="黑体" w:hAnsi="Swis721 Lt BT" w:cs="Times New Roman"/>
      <w:sz w:val="24"/>
      <w:szCs w:val="28"/>
    </w:rPr>
  </w:style>
  <w:style w:type="character" w:customStyle="1" w:styleId="-1Char">
    <w:name w:val="彩色网格 - 强调文字颜色 1 Char"/>
    <w:uiPriority w:val="29"/>
    <w:rPr>
      <w:rFonts w:ascii="宋体" w:hAnsi="Calibri"/>
      <w:i/>
      <w:iCs/>
      <w:color w:val="000000"/>
      <w:kern w:val="2"/>
      <w:sz w:val="24"/>
      <w:szCs w:val="22"/>
    </w:rPr>
  </w:style>
  <w:style w:type="character" w:customStyle="1" w:styleId="Charffa">
    <w:name w:val="正文文档 Char"/>
    <w:link w:val="affffffffffffffffff8"/>
    <w:rPr>
      <w:rFonts w:ascii="Times New Roman" w:eastAsia="宋体" w:hAnsi="Times New Roman" w:cs="Times New Roman"/>
      <w:sz w:val="24"/>
      <w:szCs w:val="24"/>
    </w:rPr>
  </w:style>
  <w:style w:type="paragraph" w:customStyle="1" w:styleId="afffffffffffffffffffffffffff3">
    <w:name w:val="正文加粗"/>
    <w:basedOn w:val="affffffffffffffffff8"/>
    <w:link w:val="Charffff3"/>
    <w:qFormat/>
    <w:pPr>
      <w:ind w:firstLine="482"/>
    </w:pPr>
    <w:rPr>
      <w:rFonts w:ascii="宋体" w:hAnsi="宋体"/>
      <w:b/>
      <w:bCs/>
    </w:rPr>
  </w:style>
  <w:style w:type="character" w:customStyle="1" w:styleId="Charffff3">
    <w:name w:val="正文加粗 Char"/>
    <w:link w:val="afffffffffffffffffffffffffff3"/>
    <w:rPr>
      <w:rFonts w:ascii="宋体" w:eastAsia="宋体" w:hAnsi="宋体" w:cs="Times New Roman"/>
      <w:b/>
      <w:bCs/>
      <w:sz w:val="24"/>
      <w:szCs w:val="24"/>
    </w:rPr>
  </w:style>
  <w:style w:type="paragraph" w:customStyle="1" w:styleId="tdog-talk-others">
    <w:name w:val="tdog-talk-others"/>
    <w:basedOn w:val="a8"/>
    <w:qFormat/>
    <w:pPr>
      <w:widowControl/>
      <w:spacing w:before="100" w:beforeAutospacing="1" w:after="100" w:afterAutospacing="1"/>
      <w:jc w:val="left"/>
    </w:pPr>
    <w:rPr>
      <w:rFonts w:ascii="宋体" w:eastAsia="宋体" w:hAnsi="宋体" w:cs="宋体"/>
      <w:kern w:val="0"/>
      <w:sz w:val="24"/>
      <w:szCs w:val="24"/>
    </w:rPr>
  </w:style>
  <w:style w:type="character" w:customStyle="1" w:styleId="tdog-talk-username">
    <w:name w:val="tdog-talk-username"/>
  </w:style>
  <w:style w:type="character" w:customStyle="1" w:styleId="tdog-talk-time2">
    <w:name w:val="tdog-talk-time2"/>
  </w:style>
  <w:style w:type="character" w:customStyle="1" w:styleId="4CharChar1">
    <w:name w:val="标题 4 Char Char1"/>
    <w:rPr>
      <w:rFonts w:ascii="Arial" w:eastAsia="黑体" w:hAnsi="Arial"/>
      <w:b/>
      <w:bCs/>
      <w:kern w:val="2"/>
      <w:sz w:val="28"/>
      <w:szCs w:val="28"/>
      <w:lang w:val="en-US" w:eastAsia="zh-CN" w:bidi="ar-SA"/>
    </w:rPr>
  </w:style>
  <w:style w:type="character" w:customStyle="1" w:styleId="dfgdfgCharChar">
    <w:name w:val="dfgdfg Char Char"/>
    <w:semiHidden/>
    <w:rPr>
      <w:rFonts w:ascii="Cambria" w:eastAsia="宋体" w:hAnsi="Cambria"/>
      <w:kern w:val="2"/>
      <w:sz w:val="24"/>
      <w:szCs w:val="21"/>
      <w:lang w:val="en-US" w:eastAsia="zh-CN" w:bidi="ar-SA"/>
    </w:rPr>
  </w:style>
  <w:style w:type="paragraph" w:customStyle="1" w:styleId="afffffffffffffffffffffffffff4">
    <w:name w:val="正文（小四缩进）"/>
    <w:basedOn w:val="a8"/>
    <w:link w:val="Charffff4"/>
    <w:qFormat/>
    <w:pPr>
      <w:spacing w:line="360" w:lineRule="auto"/>
      <w:ind w:firstLineChars="200" w:firstLine="480"/>
    </w:pPr>
    <w:rPr>
      <w:rFonts w:ascii="宋体" w:eastAsia="宋体" w:hAnsi="宋体" w:cs="Times New Roman"/>
      <w:sz w:val="24"/>
      <w:szCs w:val="20"/>
    </w:rPr>
  </w:style>
  <w:style w:type="character" w:customStyle="1" w:styleId="Charffff4">
    <w:name w:val="正文（小四缩进） Char"/>
    <w:link w:val="afffffffffffffffffffffffffff4"/>
    <w:rPr>
      <w:rFonts w:ascii="宋体" w:eastAsia="宋体" w:hAnsi="宋体" w:cs="Times New Roman"/>
      <w:sz w:val="24"/>
      <w:szCs w:val="20"/>
    </w:rPr>
  </w:style>
  <w:style w:type="character" w:customStyle="1" w:styleId="Char2">
    <w:name w:val="备注 Char"/>
    <w:link w:val="afffff7"/>
    <w:rPr>
      <w:rFonts w:ascii="Times New Roman" w:eastAsia="宋体" w:hAnsi="Times New Roman" w:cs="Times New Roman"/>
      <w:kern w:val="0"/>
      <w:szCs w:val="21"/>
    </w:rPr>
  </w:style>
  <w:style w:type="paragraph" w:customStyle="1" w:styleId="afffffffffffffffffffffffffff5">
    <w:name w:val="表格文字+左"/>
    <w:basedOn w:val="affc"/>
    <w:link w:val="Charffff5"/>
    <w:qFormat/>
    <w:pPr>
      <w:jc w:val="left"/>
    </w:pPr>
    <w:rPr>
      <w:rFonts w:ascii="Times New Roman" w:hAnsi="Times New Roman"/>
    </w:rPr>
  </w:style>
  <w:style w:type="character" w:customStyle="1" w:styleId="Charffff5">
    <w:name w:val="表格文字+左 Char"/>
    <w:link w:val="afffffffffffffffffffffffffff5"/>
    <w:rPr>
      <w:rFonts w:ascii="Times New Roman" w:eastAsia="宋体" w:hAnsi="Times New Roman" w:cs="Times New Roman"/>
      <w:szCs w:val="20"/>
    </w:rPr>
  </w:style>
  <w:style w:type="paragraph" w:customStyle="1" w:styleId="afffffffffffffffffffffffffff6">
    <w:name w:val="图居中"/>
    <w:basedOn w:val="affffffffffffffffff8"/>
    <w:link w:val="Charffff6"/>
    <w:qFormat/>
    <w:pPr>
      <w:spacing w:line="240" w:lineRule="auto"/>
      <w:ind w:firstLineChars="0" w:firstLine="0"/>
      <w:jc w:val="center"/>
    </w:pPr>
  </w:style>
  <w:style w:type="character" w:customStyle="1" w:styleId="Charffff6">
    <w:name w:val="图居中 Char"/>
    <w:link w:val="afffffffffffffffffffffffffff6"/>
    <w:rPr>
      <w:rFonts w:ascii="Times New Roman" w:eastAsia="宋体" w:hAnsi="Times New Roman" w:cs="Times New Roman"/>
      <w:sz w:val="24"/>
      <w:szCs w:val="24"/>
    </w:rPr>
  </w:style>
  <w:style w:type="character" w:customStyle="1" w:styleId="1-Char">
    <w:name w:val="1-正文 Char"/>
    <w:link w:val="1-"/>
    <w:locked/>
    <w:rPr>
      <w:rFonts w:ascii="宋体" w:eastAsia="宋体" w:hAnsi="宋体" w:cs="Times New Roman"/>
      <w:sz w:val="24"/>
      <w:szCs w:val="24"/>
    </w:rPr>
  </w:style>
  <w:style w:type="character" w:customStyle="1" w:styleId="CharChar21">
    <w:name w:val="Char Char21"/>
    <w:rPr>
      <w:rFonts w:eastAsia="宋体"/>
      <w:b/>
      <w:bCs/>
      <w:kern w:val="44"/>
      <w:sz w:val="44"/>
      <w:szCs w:val="44"/>
      <w:lang w:val="en-US" w:eastAsia="zh-CN" w:bidi="ar-SA"/>
    </w:rPr>
  </w:style>
  <w:style w:type="paragraph" w:customStyle="1" w:styleId="afffffffffffffffffffffffffff7">
    <w:name w:val="表格文字加粗"/>
    <w:basedOn w:val="affc"/>
    <w:link w:val="Charffff7"/>
    <w:qFormat/>
    <w:pPr>
      <w:jc w:val="center"/>
    </w:pPr>
    <w:rPr>
      <w:rFonts w:ascii="Times New Roman" w:hAnsi="Times New Roman"/>
      <w:b/>
      <w:bCs/>
    </w:rPr>
  </w:style>
  <w:style w:type="character" w:customStyle="1" w:styleId="Charffff7">
    <w:name w:val="表格文字加粗 Char"/>
    <w:link w:val="afffffffffffffffffffffffffff7"/>
    <w:rPr>
      <w:rFonts w:ascii="Times New Roman" w:eastAsia="宋体" w:hAnsi="Times New Roman" w:cs="Times New Roman"/>
      <w:b/>
      <w:bCs/>
      <w:szCs w:val="20"/>
    </w:rPr>
  </w:style>
  <w:style w:type="character" w:customStyle="1" w:styleId="Charff">
    <w:name w:val="表格文字居中 Char"/>
    <w:link w:val="affffffffffffff2"/>
    <w:rPr>
      <w:rFonts w:ascii="宋体" w:eastAsia="宋体" w:hAnsi="Times New Roman" w:cs="Times New Roman"/>
      <w:sz w:val="24"/>
      <w:szCs w:val="20"/>
    </w:rPr>
  </w:style>
  <w:style w:type="character" w:customStyle="1" w:styleId="-2Char">
    <w:name w:val="浅色底纹 - 强调文字颜色 2 Char"/>
    <w:uiPriority w:val="30"/>
    <w:rPr>
      <w:rFonts w:ascii="宋体" w:hAnsi="Calibri"/>
      <w:b/>
      <w:bCs/>
      <w:i/>
      <w:iCs/>
      <w:color w:val="4F81BD"/>
      <w:kern w:val="2"/>
      <w:sz w:val="24"/>
      <w:szCs w:val="22"/>
    </w:rPr>
  </w:style>
  <w:style w:type="paragraph" w:customStyle="1" w:styleId="1ffff2">
    <w:name w:val="图表标题1"/>
    <w:basedOn w:val="affffffffffffffffffffffa"/>
    <w:link w:val="1Char6"/>
    <w:qFormat/>
    <w:pPr>
      <w:adjustRightInd w:val="0"/>
      <w:snapToGrid w:val="0"/>
      <w:spacing w:before="0" w:after="0" w:line="360" w:lineRule="auto"/>
      <w:ind w:firstLineChars="0" w:firstLine="0"/>
    </w:pPr>
    <w:rPr>
      <w:rFonts w:ascii="黑体" w:eastAsia="黑体" w:hAnsi="宋体"/>
      <w:b w:val="0"/>
      <w:spacing w:val="6"/>
      <w:sz w:val="24"/>
      <w:szCs w:val="24"/>
    </w:rPr>
  </w:style>
  <w:style w:type="character" w:customStyle="1" w:styleId="1Char6">
    <w:name w:val="图表标题1 Char"/>
    <w:link w:val="1ffff2"/>
    <w:rPr>
      <w:rFonts w:ascii="黑体" w:eastAsia="黑体" w:hAnsi="宋体" w:cs="Times New Roman"/>
      <w:spacing w:val="6"/>
      <w:sz w:val="24"/>
      <w:szCs w:val="24"/>
    </w:rPr>
  </w:style>
  <w:style w:type="character" w:customStyle="1" w:styleId="CharChar111">
    <w:name w:val="Char Char111"/>
    <w:rPr>
      <w:rFonts w:eastAsia="宋体"/>
      <w:kern w:val="2"/>
      <w:sz w:val="18"/>
      <w:szCs w:val="18"/>
      <w:lang w:val="en-US" w:eastAsia="zh-CN" w:bidi="ar-SA"/>
    </w:rPr>
  </w:style>
  <w:style w:type="character" w:customStyle="1" w:styleId="CharChar23">
    <w:name w:val="Char Char23"/>
    <w:rPr>
      <w:rFonts w:eastAsia="黑体"/>
      <w:b/>
      <w:bCs/>
      <w:kern w:val="44"/>
      <w:sz w:val="32"/>
      <w:szCs w:val="44"/>
      <w:lang w:val="en-US" w:eastAsia="zh-CN" w:bidi="ar-SA"/>
    </w:rPr>
  </w:style>
  <w:style w:type="paragraph" w:customStyle="1" w:styleId="CM4">
    <w:name w:val="CM4"/>
    <w:basedOn w:val="a8"/>
    <w:next w:val="a8"/>
    <w:qFormat/>
    <w:pPr>
      <w:autoSpaceDE w:val="0"/>
      <w:autoSpaceDN w:val="0"/>
      <w:adjustRightInd w:val="0"/>
      <w:spacing w:line="453" w:lineRule="atLeast"/>
      <w:jc w:val="left"/>
    </w:pPr>
    <w:rPr>
      <w:rFonts w:ascii="Arial" w:eastAsia="宋体" w:hAnsi="Arial" w:cs="Times New Roman"/>
      <w:kern w:val="0"/>
      <w:sz w:val="24"/>
      <w:szCs w:val="24"/>
    </w:rPr>
  </w:style>
  <w:style w:type="character" w:customStyle="1" w:styleId="afffffffffffffffffffffffffff8">
    <w:name w:val="样式 正文 +"/>
    <w:rPr>
      <w:rFonts w:eastAsia="宋体"/>
      <w:kern w:val="0"/>
      <w:sz w:val="24"/>
    </w:rPr>
  </w:style>
  <w:style w:type="table" w:customStyle="1" w:styleId="-11">
    <w:name w:val="网格型-中对齐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fgbxlxbt1">
    <w:name w:val="zfgb_xl_xbt1"/>
    <w:rPr>
      <w:color w:val="494949"/>
      <w:sz w:val="27"/>
      <w:szCs w:val="27"/>
    </w:rPr>
  </w:style>
  <w:style w:type="paragraph" w:customStyle="1" w:styleId="az">
    <w:name w:val="az"/>
    <w:basedOn w:val="a8"/>
    <w:qFormat/>
    <w:pPr>
      <w:spacing w:line="360" w:lineRule="auto"/>
      <w:ind w:firstLineChars="200" w:firstLine="480"/>
    </w:pPr>
    <w:rPr>
      <w:rFonts w:ascii="Times New Roman" w:eastAsia="宋体" w:hAnsi="Times New Roman" w:cs="Times New Roman"/>
      <w:color w:val="000000"/>
      <w:sz w:val="24"/>
      <w:szCs w:val="24"/>
    </w:rPr>
  </w:style>
  <w:style w:type="table" w:customStyle="1" w:styleId="561">
    <w:name w:val="网格型 56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hrj">
    <w:name w:val="hrj正文格式"/>
    <w:basedOn w:val="a8"/>
    <w:qFormat/>
    <w:pPr>
      <w:spacing w:line="360" w:lineRule="auto"/>
      <w:ind w:firstLineChars="200" w:firstLine="480"/>
    </w:pPr>
    <w:rPr>
      <w:rFonts w:ascii="Times New Roman" w:eastAsia="宋体" w:hAnsi="Times New Roman" w:cs="宋体"/>
      <w:sz w:val="24"/>
      <w:szCs w:val="20"/>
    </w:rPr>
  </w:style>
  <w:style w:type="character" w:customStyle="1" w:styleId="Char1b">
    <w:name w:val="(一) Char1"/>
    <w:uiPriority w:val="9"/>
    <w:rPr>
      <w:rFonts w:cs="Times New Roman"/>
      <w:b/>
      <w:bCs/>
      <w:sz w:val="28"/>
      <w:szCs w:val="28"/>
    </w:rPr>
  </w:style>
  <w:style w:type="table" w:customStyle="1" w:styleId="-110">
    <w:name w:val="网格型-11"/>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 7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0">
    <w:name w:val="网格型 57"/>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
    <w:name w:val="简明型 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CharCharCharCharCharCharCharCharCharCharCharCharChar">
    <w:name w:val="Char Char Char Char Char Char Char Char Char Char Char Char Char"/>
    <w:basedOn w:val="a8"/>
    <w:qFormat/>
    <w:pPr>
      <w:widowControl/>
      <w:spacing w:line="360" w:lineRule="auto"/>
      <w:ind w:firstLineChars="200" w:firstLine="200"/>
      <w:jc w:val="left"/>
    </w:pPr>
    <w:rPr>
      <w:rFonts w:ascii="宋体" w:eastAsia="宋体" w:hAnsi="宋体" w:cs="宋体"/>
      <w:kern w:val="0"/>
      <w:sz w:val="24"/>
      <w:szCs w:val="24"/>
      <w:lang w:eastAsia="en-US" w:bidi="en-US"/>
    </w:rPr>
  </w:style>
  <w:style w:type="character" w:customStyle="1" w:styleId="1ffff3">
    <w:name w:val="不明显强调1"/>
    <w:uiPriority w:val="19"/>
    <w:qFormat/>
    <w:rPr>
      <w:i/>
      <w:color w:val="5A5A5A"/>
    </w:rPr>
  </w:style>
  <w:style w:type="character" w:customStyle="1" w:styleId="1ffff4">
    <w:name w:val="明显强调1"/>
    <w:uiPriority w:val="21"/>
    <w:qFormat/>
    <w:rPr>
      <w:b/>
      <w:i/>
      <w:sz w:val="24"/>
      <w:szCs w:val="24"/>
      <w:u w:val="single"/>
    </w:rPr>
  </w:style>
  <w:style w:type="character" w:customStyle="1" w:styleId="1ffff5">
    <w:name w:val="不明显参考1"/>
    <w:uiPriority w:val="31"/>
    <w:qFormat/>
    <w:rPr>
      <w:sz w:val="24"/>
      <w:szCs w:val="24"/>
      <w:u w:val="single"/>
    </w:rPr>
  </w:style>
  <w:style w:type="character" w:customStyle="1" w:styleId="1ffff6">
    <w:name w:val="明显参考1"/>
    <w:uiPriority w:val="32"/>
    <w:qFormat/>
    <w:rPr>
      <w:b/>
      <w:sz w:val="24"/>
      <w:u w:val="single"/>
    </w:rPr>
  </w:style>
  <w:style w:type="character" w:customStyle="1" w:styleId="1ffff7">
    <w:name w:val="书籍标题1"/>
    <w:uiPriority w:val="33"/>
    <w:qFormat/>
    <w:rPr>
      <w:rFonts w:ascii="Cambria" w:eastAsia="宋体" w:hAnsi="Cambria"/>
      <w:b/>
      <w:i/>
      <w:sz w:val="24"/>
      <w:szCs w:val="24"/>
    </w:rPr>
  </w:style>
  <w:style w:type="character" w:customStyle="1" w:styleId="2ffffe">
    <w:name w:val="不明显强调2"/>
    <w:uiPriority w:val="19"/>
    <w:qFormat/>
    <w:rPr>
      <w:i/>
      <w:iCs/>
      <w:color w:val="808080"/>
    </w:rPr>
  </w:style>
  <w:style w:type="character" w:customStyle="1" w:styleId="2fffff">
    <w:name w:val="书籍标题2"/>
    <w:uiPriority w:val="33"/>
    <w:qFormat/>
    <w:rPr>
      <w:b/>
      <w:bCs/>
      <w:smallCaps/>
      <w:spacing w:val="5"/>
    </w:rPr>
  </w:style>
  <w:style w:type="table" w:customStyle="1" w:styleId="580">
    <w:name w:val="网格型 5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0">
    <w:name w:val="网格型 5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
    <w:name w:val="网格型 5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
    <w:name w:val="网格型 5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
    <w:name w:val="网格型 5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aChar0">
    <w:name w:val="正文a Char"/>
    <w:rPr>
      <w:rFonts w:ascii="Times New Roman" w:hAnsi="Times New Roman"/>
      <w:kern w:val="2"/>
      <w:sz w:val="24"/>
      <w:szCs w:val="24"/>
    </w:rPr>
  </w:style>
  <w:style w:type="table" w:customStyle="1" w:styleId="610">
    <w:name w:val="网格型61"/>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fffffffff9">
    <w:name w:val="封面—报告书"/>
    <w:basedOn w:val="a8"/>
    <w:qFormat/>
    <w:pPr>
      <w:spacing w:beforeLines="130" w:afterLines="160"/>
      <w:jc w:val="center"/>
    </w:pPr>
    <w:rPr>
      <w:rFonts w:ascii="Times New Roman" w:eastAsia="华文新魏" w:hAnsi="Times New Roman" w:cs="Times New Roman"/>
      <w:snapToGrid w:val="0"/>
      <w:spacing w:val="40"/>
      <w:kern w:val="0"/>
      <w:sz w:val="72"/>
      <w:szCs w:val="72"/>
    </w:rPr>
  </w:style>
  <w:style w:type="paragraph" w:customStyle="1" w:styleId="afffffffffffffffffffffffffffa">
    <w:name w:val="图表—名称"/>
    <w:basedOn w:val="a8"/>
    <w:qFormat/>
    <w:pPr>
      <w:adjustRightInd w:val="0"/>
      <w:snapToGrid w:val="0"/>
      <w:spacing w:line="460" w:lineRule="exact"/>
      <w:jc w:val="center"/>
    </w:pPr>
    <w:rPr>
      <w:rFonts w:ascii="Times New Roman" w:eastAsia="楷体_GB2312" w:hAnsi="Times New Roman" w:cs="Times New Roman"/>
      <w:sz w:val="28"/>
      <w:szCs w:val="32"/>
    </w:rPr>
  </w:style>
  <w:style w:type="paragraph" w:customStyle="1" w:styleId="5fa">
    <w:name w:val="5文章(治)"/>
    <w:basedOn w:val="a8"/>
    <w:qFormat/>
    <w:pPr>
      <w:spacing w:line="460" w:lineRule="exact"/>
      <w:ind w:firstLineChars="200" w:firstLine="480"/>
    </w:pPr>
    <w:rPr>
      <w:rFonts w:ascii="Times New Roman" w:eastAsia="宋体" w:hAnsi="宋体" w:cs="Times New Roman"/>
      <w:bCs/>
      <w:color w:val="000000"/>
      <w:sz w:val="24"/>
      <w:szCs w:val="24"/>
    </w:rPr>
  </w:style>
  <w:style w:type="paragraph" w:customStyle="1" w:styleId="T0">
    <w:name w:val="T正文"/>
    <w:qFormat/>
    <w:pPr>
      <w:widowControl w:val="0"/>
      <w:adjustRightInd w:val="0"/>
      <w:snapToGrid w:val="0"/>
      <w:spacing w:line="360" w:lineRule="auto"/>
      <w:ind w:firstLine="200"/>
      <w:jc w:val="both"/>
    </w:pPr>
    <w:rPr>
      <w:rFonts w:ascii="Times New Roman" w:eastAsia="楷体_GB2312" w:hAnsi="Times New Roman" w:cs="Times New Roman"/>
      <w:sz w:val="28"/>
    </w:rPr>
  </w:style>
  <w:style w:type="paragraph" w:customStyle="1" w:styleId="6b">
    <w:name w:val="6表(图)头(治)"/>
    <w:next w:val="a8"/>
    <w:qFormat/>
    <w:pPr>
      <w:widowControl w:val="0"/>
      <w:jc w:val="center"/>
    </w:pPr>
    <w:rPr>
      <w:rFonts w:ascii="Times New Roman" w:eastAsia="黑体" w:hAnsi="Times New Roman" w:cs="Times New Roman"/>
      <w:b/>
      <w:color w:val="000000"/>
      <w:sz w:val="28"/>
    </w:rPr>
  </w:style>
  <w:style w:type="paragraph" w:customStyle="1" w:styleId="T1">
    <w:name w:val="T表头"/>
    <w:next w:val="a8"/>
    <w:qFormat/>
    <w:pPr>
      <w:keepNext/>
      <w:keepLines/>
      <w:spacing w:line="360" w:lineRule="auto"/>
      <w:jc w:val="center"/>
    </w:pPr>
    <w:rPr>
      <w:rFonts w:ascii="Times New Roman" w:eastAsia="黑体" w:hAnsi="Times New Roman" w:cs="Times New Roman"/>
      <w:sz w:val="28"/>
    </w:rPr>
  </w:style>
  <w:style w:type="paragraph" w:customStyle="1" w:styleId="afffffffffffffffffffffffffffb">
    <w:name w:val="正文—左齐"/>
    <w:basedOn w:val="a8"/>
    <w:qFormat/>
    <w:pPr>
      <w:adjustRightInd w:val="0"/>
      <w:snapToGrid w:val="0"/>
      <w:spacing w:line="360" w:lineRule="auto"/>
      <w:jc w:val="left"/>
    </w:pPr>
    <w:rPr>
      <w:rFonts w:ascii="Times New Roman" w:eastAsia="宋体" w:hAnsi="Times New Roman" w:cs="Times New Roman"/>
      <w:sz w:val="24"/>
      <w:szCs w:val="24"/>
    </w:rPr>
  </w:style>
  <w:style w:type="paragraph" w:customStyle="1" w:styleId="afffffffffffffffffffffffffffc">
    <w:name w:val="图表—内容"/>
    <w:basedOn w:val="a8"/>
    <w:qFormat/>
    <w:pPr>
      <w:adjustRightInd w:val="0"/>
      <w:snapToGrid w:val="0"/>
    </w:pPr>
    <w:rPr>
      <w:rFonts w:ascii="Times New Roman" w:eastAsia="宋体" w:hAnsi="Times New Roman" w:cs="Times New Roman"/>
      <w:color w:val="000000"/>
      <w:szCs w:val="21"/>
    </w:rPr>
  </w:style>
  <w:style w:type="paragraph" w:customStyle="1" w:styleId="afffffffffffffffffffffffffffd">
    <w:name w:val="图表—左齐"/>
    <w:basedOn w:val="a8"/>
    <w:qFormat/>
    <w:pPr>
      <w:snapToGrid w:val="0"/>
      <w:spacing w:afterLines="50"/>
      <w:jc w:val="left"/>
    </w:pPr>
    <w:rPr>
      <w:rFonts w:ascii="Times New Roman" w:eastAsia="宋体" w:hAnsi="Times New Roman" w:cs="Times New Roman"/>
      <w:szCs w:val="21"/>
    </w:rPr>
  </w:style>
  <w:style w:type="paragraph" w:customStyle="1" w:styleId="afffffffffffffffffffffffffffe">
    <w:name w:val="表头格式"/>
    <w:basedOn w:val="a8"/>
    <w:qFormat/>
    <w:pPr>
      <w:adjustRightInd w:val="0"/>
      <w:snapToGrid w:val="0"/>
      <w:spacing w:line="312" w:lineRule="auto"/>
      <w:ind w:firstLine="2415"/>
      <w:jc w:val="center"/>
    </w:pPr>
    <w:rPr>
      <w:rFonts w:ascii="黑体" w:eastAsia="黑体" w:hAnsi="Times New Roman" w:cs="Times New Roman"/>
      <w:szCs w:val="24"/>
    </w:rPr>
  </w:style>
  <w:style w:type="character" w:customStyle="1" w:styleId="OKChar">
    <w:name w:val="正文OK Char"/>
    <w:rPr>
      <w:rFonts w:eastAsia="宋体"/>
      <w:kern w:val="2"/>
      <w:sz w:val="24"/>
      <w:szCs w:val="24"/>
      <w:lang w:val="en-US" w:eastAsia="zh-CN"/>
    </w:rPr>
  </w:style>
  <w:style w:type="paragraph" w:customStyle="1" w:styleId="affffffffffffffffffffffffffff">
    <w:name w:val="封—项目名称"/>
    <w:basedOn w:val="a8"/>
    <w:qFormat/>
    <w:pPr>
      <w:adjustRightInd w:val="0"/>
      <w:snapToGrid w:val="0"/>
      <w:spacing w:line="360" w:lineRule="auto"/>
      <w:jc w:val="center"/>
    </w:pPr>
    <w:rPr>
      <w:rFonts w:ascii="Times New Roman" w:eastAsia="楷体_GB2312" w:hAnsi="Times New Roman" w:cs="Times New Roman"/>
      <w:sz w:val="44"/>
      <w:szCs w:val="44"/>
    </w:rPr>
  </w:style>
  <w:style w:type="paragraph" w:customStyle="1" w:styleId="affffffffffffffffffffffffffff0">
    <w:name w:val="封—单位名称"/>
    <w:basedOn w:val="a8"/>
    <w:qFormat/>
    <w:pPr>
      <w:adjustRightInd w:val="0"/>
      <w:snapToGrid w:val="0"/>
      <w:spacing w:line="360" w:lineRule="auto"/>
      <w:ind w:firstLineChars="200" w:firstLine="200"/>
      <w:jc w:val="center"/>
    </w:pPr>
    <w:rPr>
      <w:rFonts w:ascii="Times New Roman" w:eastAsia="宋体" w:hAnsi="Times New Roman" w:cs="Times New Roman"/>
      <w:sz w:val="32"/>
      <w:szCs w:val="32"/>
    </w:rPr>
  </w:style>
  <w:style w:type="paragraph" w:customStyle="1" w:styleId="affffffffffffffffffffffffffff1">
    <w:name w:val="图表—居中"/>
    <w:basedOn w:val="a8"/>
    <w:qFormat/>
    <w:pPr>
      <w:adjustRightInd w:val="0"/>
      <w:snapToGrid w:val="0"/>
      <w:spacing w:line="360" w:lineRule="auto"/>
      <w:ind w:firstLineChars="200" w:firstLine="200"/>
      <w:jc w:val="center"/>
    </w:pPr>
    <w:rPr>
      <w:rFonts w:ascii="Times New Roman" w:eastAsia="宋体" w:hAnsi="Times New Roman" w:cs="Times New Roman"/>
      <w:sz w:val="24"/>
      <w:szCs w:val="24"/>
    </w:rPr>
  </w:style>
  <w:style w:type="character" w:customStyle="1" w:styleId="Charffff8">
    <w:name w:val="图表—注解 Char"/>
    <w:rPr>
      <w:rFonts w:eastAsia="宋体"/>
      <w:kern w:val="2"/>
      <w:sz w:val="18"/>
      <w:szCs w:val="18"/>
      <w:lang w:val="en-US" w:eastAsia="zh-CN"/>
    </w:rPr>
  </w:style>
  <w:style w:type="character" w:customStyle="1" w:styleId="msize">
    <w:name w:val="msize"/>
  </w:style>
  <w:style w:type="paragraph" w:customStyle="1" w:styleId="affffffffffffffffffffffffffff2">
    <w:name w:val="表格头"/>
    <w:basedOn w:val="a8"/>
    <w:qFormat/>
    <w:pPr>
      <w:adjustRightInd w:val="0"/>
      <w:spacing w:line="500" w:lineRule="atLeast"/>
      <w:ind w:rightChars="-54" w:right="-54"/>
      <w:jc w:val="center"/>
    </w:pPr>
    <w:rPr>
      <w:rFonts w:ascii="宋体" w:eastAsia="宋体" w:hAnsi="宋体" w:cs="Times New Roman" w:hint="eastAsia"/>
      <w:b/>
      <w:bCs/>
      <w:sz w:val="28"/>
      <w:szCs w:val="20"/>
    </w:rPr>
  </w:style>
  <w:style w:type="paragraph" w:customStyle="1" w:styleId="affffffffffffffffffffffffffff3">
    <w:name w:val="参考文献、索引标题"/>
    <w:basedOn w:val="affffffffffa"/>
    <w:next w:val="a8"/>
    <w:qFormat/>
    <w:pPr>
      <w:spacing w:after="200"/>
    </w:pPr>
    <w:rPr>
      <w:sz w:val="21"/>
    </w:rPr>
  </w:style>
  <w:style w:type="paragraph" w:customStyle="1" w:styleId="affffffffffffffffffffffffffff4">
    <w:name w:val="标题一"/>
    <w:basedOn w:val="11"/>
    <w:qFormat/>
    <w:pPr>
      <w:snapToGrid w:val="0"/>
      <w:spacing w:before="340" w:afterLines="50" w:line="460" w:lineRule="exact"/>
    </w:pPr>
    <w:rPr>
      <w:rFonts w:ascii="Times New Roman" w:eastAsia="宋体" w:hAnsi="Times New Roman" w:cs="Times New Roman"/>
      <w:snapToGrid w:val="0"/>
      <w:color w:val="000000"/>
      <w:sz w:val="48"/>
    </w:rPr>
  </w:style>
  <w:style w:type="paragraph" w:customStyle="1" w:styleId="LNG-2">
    <w:name w:val="样式 LNG-正文 + 首行缩进:  2 字符"/>
    <w:basedOn w:val="a8"/>
    <w:qFormat/>
    <w:pPr>
      <w:spacing w:line="360" w:lineRule="auto"/>
      <w:ind w:firstLineChars="200" w:firstLine="480"/>
    </w:pPr>
    <w:rPr>
      <w:rFonts w:ascii="宋体" w:eastAsia="宋体" w:hAnsi="宋体" w:cs="Times New Roman"/>
      <w:kern w:val="0"/>
      <w:sz w:val="24"/>
      <w:szCs w:val="20"/>
    </w:rPr>
  </w:style>
  <w:style w:type="paragraph" w:customStyle="1" w:styleId="6c">
    <w:name w:val="正文6"/>
    <w:qFormat/>
    <w:pPr>
      <w:widowControl w:val="0"/>
      <w:adjustRightInd w:val="0"/>
      <w:spacing w:line="360" w:lineRule="atLeast"/>
      <w:textAlignment w:val="baseline"/>
    </w:pPr>
    <w:rPr>
      <w:rFonts w:ascii="宋体" w:eastAsia="宋体" w:hAnsi="Times New Roman" w:cs="Times New Roman"/>
      <w:sz w:val="34"/>
    </w:rPr>
  </w:style>
  <w:style w:type="character" w:customStyle="1" w:styleId="1Char4">
    <w:name w:val="正文样式1 Char"/>
    <w:link w:val="1ff7"/>
    <w:rPr>
      <w:rFonts w:ascii="Times New Roman" w:eastAsia="宋体" w:hAnsi="Times New Roman" w:cs="Times New Roman"/>
      <w:spacing w:val="8"/>
      <w:kern w:val="0"/>
      <w:sz w:val="24"/>
      <w:szCs w:val="20"/>
    </w:rPr>
  </w:style>
  <w:style w:type="paragraph" w:customStyle="1" w:styleId="1ffff8">
    <w:name w:val="冯正1"/>
    <w:basedOn w:val="a8"/>
    <w:link w:val="1Char7"/>
    <w:qFormat/>
    <w:pPr>
      <w:spacing w:beforeLines="25" w:afterLines="25" w:line="400" w:lineRule="exact"/>
      <w:ind w:firstLineChars="200" w:firstLine="200"/>
    </w:pPr>
    <w:rPr>
      <w:rFonts w:ascii="Times New Roman" w:eastAsia="宋体" w:hAnsi="Times New Roman" w:cs="Times New Roman"/>
      <w:color w:val="000000"/>
      <w:sz w:val="24"/>
      <w:szCs w:val="20"/>
    </w:rPr>
  </w:style>
  <w:style w:type="character" w:customStyle="1" w:styleId="1Char7">
    <w:name w:val="冯正1 Char"/>
    <w:link w:val="1ffff8"/>
    <w:rPr>
      <w:rFonts w:ascii="Times New Roman" w:eastAsia="宋体" w:hAnsi="Times New Roman" w:cs="Times New Roman"/>
      <w:color w:val="000000"/>
      <w:sz w:val="24"/>
      <w:szCs w:val="20"/>
    </w:rPr>
  </w:style>
  <w:style w:type="paragraph" w:customStyle="1" w:styleId="-c">
    <w:name w:val="图-孙"/>
    <w:basedOn w:val="3b"/>
    <w:qFormat/>
    <w:pPr>
      <w:widowControl w:val="0"/>
      <w:spacing w:beforeLines="25" w:afterLines="25" w:line="240" w:lineRule="auto"/>
      <w:ind w:leftChars="0" w:left="0" w:firstLineChars="0" w:firstLine="0"/>
      <w:jc w:val="center"/>
    </w:pPr>
    <w:rPr>
      <w:rFonts w:cs="宋体"/>
      <w:color w:val="000000"/>
      <w:kern w:val="2"/>
      <w:sz w:val="24"/>
      <w:szCs w:val="20"/>
    </w:rPr>
  </w:style>
  <w:style w:type="paragraph" w:customStyle="1" w:styleId="1ffff9">
    <w:name w:val="1表"/>
    <w:basedOn w:val="-c"/>
    <w:qFormat/>
    <w:pPr>
      <w:spacing w:beforeLines="50" w:before="50" w:after="25"/>
    </w:pPr>
    <w:rPr>
      <w:rFonts w:eastAsia="黑体"/>
    </w:rPr>
  </w:style>
  <w:style w:type="paragraph" w:customStyle="1" w:styleId="3ff2">
    <w:name w:val="3标题(治)"/>
    <w:basedOn w:val="31"/>
    <w:qFormat/>
    <w:pPr>
      <w:adjustRightInd w:val="0"/>
      <w:spacing w:before="0" w:after="0" w:line="360" w:lineRule="auto"/>
      <w:textAlignment w:val="baseline"/>
    </w:pPr>
    <w:rPr>
      <w:rFonts w:ascii="Times New Roman" w:eastAsia="黑体" w:hAnsi="Times New Roman" w:cs="Times New Roman"/>
      <w:bCs w:val="0"/>
      <w:kern w:val="0"/>
      <w:sz w:val="28"/>
      <w:szCs w:val="20"/>
    </w:rPr>
  </w:style>
  <w:style w:type="paragraph" w:customStyle="1" w:styleId="1ffffa">
    <w:name w:val="1章(治)"/>
    <w:basedOn w:val="a8"/>
    <w:next w:val="a8"/>
    <w:qFormat/>
    <w:pPr>
      <w:spacing w:line="360" w:lineRule="auto"/>
      <w:jc w:val="left"/>
      <w:outlineLvl w:val="0"/>
    </w:pPr>
    <w:rPr>
      <w:rFonts w:ascii="Times New Roman" w:eastAsia="黑体" w:hAnsi="Times New Roman" w:cs="Times New Roman"/>
      <w:b/>
      <w:bCs/>
      <w:sz w:val="32"/>
      <w:szCs w:val="30"/>
    </w:rPr>
  </w:style>
  <w:style w:type="paragraph" w:customStyle="1" w:styleId="2fffff0">
    <w:name w:val="2标题(治)"/>
    <w:basedOn w:val="21"/>
    <w:qFormat/>
    <w:pPr>
      <w:spacing w:before="0" w:after="0" w:line="360" w:lineRule="auto"/>
    </w:pPr>
    <w:rPr>
      <w:rFonts w:ascii="Times New Roman" w:eastAsia="黑体" w:hAnsi="Times New Roman" w:cs="Times New Roman"/>
      <w:bCs w:val="0"/>
      <w:szCs w:val="20"/>
    </w:rPr>
  </w:style>
  <w:style w:type="character" w:customStyle="1" w:styleId="px141">
    <w:name w:val="px141"/>
    <w:rPr>
      <w:sz w:val="28"/>
      <w:szCs w:val="28"/>
    </w:rPr>
  </w:style>
  <w:style w:type="character" w:customStyle="1" w:styleId="hei141">
    <w:name w:val="hei141"/>
    <w:rPr>
      <w:rFonts w:ascii="ˎ̥" w:hAnsi="ˎ̥" w:hint="default"/>
      <w:color w:val="000000"/>
      <w:sz w:val="21"/>
      <w:szCs w:val="21"/>
      <w:u w:val="none"/>
    </w:rPr>
  </w:style>
  <w:style w:type="paragraph" w:customStyle="1" w:styleId="affffffffffffffffffffffffffff5">
    <w:name w:val="表格标题（李）"/>
    <w:basedOn w:val="a8"/>
    <w:link w:val="Charffff9"/>
    <w:qFormat/>
    <w:pPr>
      <w:jc w:val="center"/>
    </w:pPr>
    <w:rPr>
      <w:rFonts w:ascii="Times New Roman" w:eastAsia="宋体" w:hAnsi="Times New Roman" w:cs="Times New Roman"/>
      <w:b/>
      <w:bCs/>
      <w:sz w:val="24"/>
      <w:szCs w:val="20"/>
    </w:rPr>
  </w:style>
  <w:style w:type="character" w:customStyle="1" w:styleId="Charffff9">
    <w:name w:val="表格标题（李） Char"/>
    <w:link w:val="affffffffffffffffffffffffffff5"/>
    <w:rPr>
      <w:rFonts w:ascii="Times New Roman" w:eastAsia="宋体" w:hAnsi="Times New Roman" w:cs="Times New Roman"/>
      <w:b/>
      <w:bCs/>
      <w:sz w:val="24"/>
      <w:szCs w:val="20"/>
    </w:rPr>
  </w:style>
  <w:style w:type="paragraph" w:customStyle="1" w:styleId="affffffffffffffffffffffffffff6">
    <w:name w:val="我的正文"/>
    <w:basedOn w:val="a8"/>
    <w:link w:val="Charffffa"/>
    <w:qFormat/>
    <w:pPr>
      <w:spacing w:line="360" w:lineRule="auto"/>
      <w:ind w:firstLineChars="200" w:firstLine="200"/>
    </w:pPr>
    <w:rPr>
      <w:rFonts w:ascii="Times New Roman" w:eastAsia="宋体" w:hAnsi="Times New Roman" w:cs="Times New Roman"/>
      <w:sz w:val="24"/>
      <w:szCs w:val="24"/>
    </w:rPr>
  </w:style>
  <w:style w:type="character" w:customStyle="1" w:styleId="Charffffa">
    <w:name w:val="我的正文 Char"/>
    <w:link w:val="affffffffffffffffffffffffffff6"/>
    <w:rPr>
      <w:rFonts w:ascii="Times New Roman" w:eastAsia="宋体" w:hAnsi="Times New Roman" w:cs="Times New Roman"/>
      <w:sz w:val="24"/>
      <w:szCs w:val="24"/>
    </w:rPr>
  </w:style>
  <w:style w:type="paragraph" w:customStyle="1" w:styleId="CharCharCharCharCharCharCharChar">
    <w:name w:val="Char Char Char Char Char Char Char Char"/>
    <w:basedOn w:val="a8"/>
    <w:qFormat/>
    <w:rPr>
      <w:rFonts w:ascii="Times New Roman" w:eastAsia="宋体" w:hAnsi="Times New Roman" w:cs="Times New Roman"/>
      <w:sz w:val="24"/>
      <w:szCs w:val="24"/>
    </w:rPr>
  </w:style>
  <w:style w:type="paragraph" w:customStyle="1" w:styleId="CharCharCharCharCharChar3Char">
    <w:name w:val="Char Char Char Char Char Char3 Char"/>
    <w:basedOn w:val="a8"/>
    <w:qFormat/>
    <w:pPr>
      <w:widowControl/>
      <w:spacing w:after="160" w:line="240" w:lineRule="exact"/>
      <w:jc w:val="left"/>
    </w:pPr>
    <w:rPr>
      <w:rFonts w:ascii="Verdana" w:eastAsia="宋体" w:hAnsi="Verdana" w:cs="Verdana"/>
      <w:kern w:val="0"/>
      <w:sz w:val="20"/>
      <w:szCs w:val="20"/>
      <w:lang w:eastAsia="en-US"/>
    </w:rPr>
  </w:style>
  <w:style w:type="character" w:customStyle="1" w:styleId="Charffffb">
    <w:name w:val="正文—小四 Char"/>
    <w:link w:val="affffffffffffffffffffffffffff7"/>
    <w:semiHidden/>
    <w:rPr>
      <w:rFonts w:ascii="宋体" w:hAnsi="宋体" w:cs="宋体"/>
      <w:color w:val="000000"/>
      <w:sz w:val="24"/>
      <w:szCs w:val="24"/>
    </w:rPr>
  </w:style>
  <w:style w:type="paragraph" w:customStyle="1" w:styleId="affffffffffffffffffffffffffff7">
    <w:name w:val="正文—小四"/>
    <w:basedOn w:val="a8"/>
    <w:link w:val="Charffffb"/>
    <w:semiHidden/>
    <w:qFormat/>
    <w:pPr>
      <w:adjustRightInd w:val="0"/>
      <w:snapToGrid w:val="0"/>
      <w:spacing w:line="360" w:lineRule="auto"/>
      <w:ind w:firstLineChars="200" w:firstLine="200"/>
    </w:pPr>
    <w:rPr>
      <w:rFonts w:ascii="宋体" w:hAnsi="宋体" w:cs="宋体"/>
      <w:color w:val="000000"/>
      <w:sz w:val="24"/>
      <w:szCs w:val="24"/>
    </w:rPr>
  </w:style>
  <w:style w:type="paragraph" w:customStyle="1" w:styleId="zw">
    <w:name w:val="表zw"/>
    <w:basedOn w:val="a8"/>
    <w:qFormat/>
    <w:pPr>
      <w:keepNext/>
      <w:adjustRightInd w:val="0"/>
      <w:snapToGrid w:val="0"/>
      <w:jc w:val="center"/>
    </w:pPr>
    <w:rPr>
      <w:rFonts w:ascii="Times New Roman" w:eastAsia="宋体" w:hAnsi="Times New Roman" w:cs="Times New Roman"/>
      <w:szCs w:val="20"/>
    </w:rPr>
  </w:style>
  <w:style w:type="paragraph" w:customStyle="1" w:styleId="4f5">
    <w:name w:val="4级标题"/>
    <w:basedOn w:val="a8"/>
    <w:qFormat/>
    <w:pPr>
      <w:spacing w:line="360" w:lineRule="auto"/>
      <w:outlineLvl w:val="3"/>
    </w:pPr>
    <w:rPr>
      <w:rFonts w:ascii="Times New Roman" w:eastAsia="宋体" w:hAnsi="Times New Roman" w:cs="Times New Roman"/>
      <w:b/>
      <w:bCs/>
      <w:sz w:val="24"/>
      <w:szCs w:val="20"/>
    </w:rPr>
  </w:style>
  <w:style w:type="paragraph" w:customStyle="1" w:styleId="z-h11">
    <w:name w:val="z-h11"/>
    <w:basedOn w:val="a8"/>
    <w:qFormat/>
    <w:pPr>
      <w:widowControl/>
      <w:spacing w:before="300" w:after="100" w:afterAutospacing="1" w:line="525" w:lineRule="atLeast"/>
      <w:jc w:val="center"/>
    </w:pPr>
    <w:rPr>
      <w:rFonts w:ascii="宋体" w:eastAsia="宋体" w:hAnsi="宋体" w:cs="宋体"/>
      <w:b/>
      <w:bCs/>
      <w:kern w:val="0"/>
      <w:sz w:val="38"/>
      <w:szCs w:val="38"/>
    </w:rPr>
  </w:style>
  <w:style w:type="paragraph" w:customStyle="1" w:styleId="affffffffffffffffffffffffffff8">
    <w:name w:val="正文尹东晓"/>
    <w:basedOn w:val="a8"/>
    <w:link w:val="Charffffc"/>
    <w:semiHidden/>
    <w:qFormat/>
    <w:pPr>
      <w:adjustRightInd w:val="0"/>
      <w:snapToGrid w:val="0"/>
      <w:spacing w:line="360" w:lineRule="auto"/>
      <w:ind w:firstLineChars="200" w:firstLine="200"/>
    </w:pPr>
    <w:rPr>
      <w:rFonts w:ascii="Times New Roman" w:eastAsia="宋体" w:hAnsi="Times New Roman" w:cs="Times New Roman"/>
      <w:snapToGrid w:val="0"/>
      <w:kern w:val="0"/>
      <w:sz w:val="24"/>
      <w:szCs w:val="24"/>
    </w:rPr>
  </w:style>
  <w:style w:type="character" w:customStyle="1" w:styleId="Charffffc">
    <w:name w:val="正文尹东晓 Char"/>
    <w:link w:val="affffffffffffffffffffffffffff8"/>
    <w:semiHidden/>
    <w:rPr>
      <w:rFonts w:ascii="Times New Roman" w:eastAsia="宋体" w:hAnsi="Times New Roman" w:cs="Times New Roman"/>
      <w:snapToGrid w:val="0"/>
      <w:kern w:val="0"/>
      <w:sz w:val="24"/>
      <w:szCs w:val="24"/>
    </w:rPr>
  </w:style>
  <w:style w:type="paragraph" w:customStyle="1" w:styleId="11a">
    <w:name w:val="正文11"/>
    <w:basedOn w:val="a8"/>
    <w:link w:val="11Char0"/>
    <w:qFormat/>
    <w:pPr>
      <w:spacing w:line="360" w:lineRule="auto"/>
      <w:ind w:firstLineChars="200" w:firstLine="560"/>
    </w:pPr>
    <w:rPr>
      <w:rFonts w:ascii="Times New Roman" w:eastAsia="宋体" w:hAnsi="Times New Roman" w:cs="Times New Roman"/>
      <w:sz w:val="28"/>
      <w:szCs w:val="28"/>
    </w:rPr>
  </w:style>
  <w:style w:type="character" w:customStyle="1" w:styleId="11Char0">
    <w:name w:val="正文11 Char"/>
    <w:link w:val="11a"/>
    <w:rPr>
      <w:rFonts w:ascii="Times New Roman" w:eastAsia="宋体" w:hAnsi="Times New Roman" w:cs="Times New Roman"/>
      <w:sz w:val="28"/>
      <w:szCs w:val="28"/>
    </w:rPr>
  </w:style>
  <w:style w:type="paragraph" w:customStyle="1" w:styleId="CharChar10CharCharCharCharCharCharCharCharCharCharCharCharCharCharCharChar1CharChar1CharCharCharChar">
    <w:name w:val="Char Char10 Char Char Char Char Char Char Char Char Char Char Char Char Char Char Char Char1 Char Char1 Char Char Char Char"/>
    <w:basedOn w:val="a8"/>
    <w:qFormat/>
    <w:rPr>
      <w:rFonts w:ascii="Times New Roman" w:eastAsia="宋体" w:hAnsi="Times New Roman" w:cs="Times New Roman"/>
      <w:szCs w:val="21"/>
    </w:rPr>
  </w:style>
  <w:style w:type="paragraph" w:customStyle="1" w:styleId="2fffff1">
    <w:name w:val="样式 小四2"/>
    <w:basedOn w:val="a8"/>
    <w:link w:val="2Char9"/>
    <w:semiHidden/>
    <w:qFormat/>
    <w:pPr>
      <w:spacing w:beforeLines="50" w:line="360" w:lineRule="auto"/>
      <w:ind w:firstLineChars="200" w:firstLine="200"/>
    </w:pPr>
    <w:rPr>
      <w:rFonts w:ascii="Times New Roman" w:eastAsia="宋体" w:hAnsi="Times New Roman" w:cs="Times New Roman"/>
      <w:sz w:val="24"/>
      <w:szCs w:val="24"/>
    </w:rPr>
  </w:style>
  <w:style w:type="character" w:customStyle="1" w:styleId="2Char9">
    <w:name w:val="样式 小四2 Char"/>
    <w:link w:val="2fffff1"/>
    <w:semiHidden/>
    <w:rPr>
      <w:rFonts w:ascii="Times New Roman" w:eastAsia="宋体" w:hAnsi="Times New Roman" w:cs="Times New Roman"/>
      <w:sz w:val="24"/>
      <w:szCs w:val="24"/>
    </w:rPr>
  </w:style>
  <w:style w:type="paragraph" w:customStyle="1" w:styleId="Char1CharCharCharCharCharChar1">
    <w:name w:val="Char1 Char Char Char Char Char Char1"/>
    <w:basedOn w:val="a8"/>
    <w:qFormat/>
    <w:rPr>
      <w:rFonts w:ascii="Times New Roman" w:eastAsia="宋体" w:hAnsi="Times New Roman" w:cs="Times New Roman"/>
      <w:szCs w:val="21"/>
    </w:rPr>
  </w:style>
  <w:style w:type="character" w:customStyle="1" w:styleId="12Char0">
    <w:name w:val="12 Char"/>
    <w:rPr>
      <w:b/>
      <w:bCs/>
      <w:kern w:val="44"/>
      <w:sz w:val="44"/>
      <w:szCs w:val="44"/>
    </w:rPr>
  </w:style>
  <w:style w:type="character" w:customStyle="1" w:styleId="ddheading2Char">
    <w:name w:val="dd heading 2 Char"/>
    <w:rPr>
      <w:rFonts w:ascii="Cambria" w:eastAsia="宋体" w:hAnsi="Cambria" w:cs="Times New Roman"/>
      <w:b/>
      <w:bCs/>
      <w:kern w:val="2"/>
      <w:sz w:val="32"/>
      <w:szCs w:val="32"/>
    </w:rPr>
  </w:style>
  <w:style w:type="character" w:customStyle="1" w:styleId="3CharCharCharCharCharCharChar1Char">
    <w:name w:val="标题 3 Char Char Char Char Char Char Char1 Char"/>
    <w:rPr>
      <w:b/>
      <w:bCs/>
      <w:kern w:val="2"/>
      <w:sz w:val="32"/>
      <w:szCs w:val="32"/>
    </w:rPr>
  </w:style>
  <w:style w:type="paragraph" w:customStyle="1" w:styleId="241">
    <w:name w:val="24"/>
    <w:qFormat/>
    <w:pPr>
      <w:widowControl w:val="0"/>
      <w:jc w:val="both"/>
    </w:pPr>
    <w:rPr>
      <w:rFonts w:ascii="Times New Roman" w:eastAsia="宋体" w:hAnsi="Times New Roman" w:cs="Times New Roman"/>
      <w:kern w:val="2"/>
      <w:sz w:val="21"/>
      <w:szCs w:val="24"/>
    </w:rPr>
  </w:style>
  <w:style w:type="paragraph" w:customStyle="1" w:styleId="Style40">
    <w:name w:val="_Style 4"/>
    <w:basedOn w:val="a8"/>
    <w:pPr>
      <w:keepNext/>
      <w:widowControl/>
      <w:tabs>
        <w:tab w:val="left" w:pos="425"/>
      </w:tabs>
      <w:autoSpaceDE w:val="0"/>
      <w:autoSpaceDN w:val="0"/>
      <w:adjustRightInd w:val="0"/>
      <w:spacing w:before="80" w:after="80"/>
      <w:ind w:hanging="425"/>
    </w:pPr>
    <w:rPr>
      <w:rFonts w:ascii="Times New Roman" w:eastAsia="宋体" w:hAnsi="Times New Roman" w:cs="Times New Roman"/>
      <w:szCs w:val="21"/>
    </w:rPr>
  </w:style>
  <w:style w:type="paragraph" w:customStyle="1" w:styleId="cj">
    <w:name w:val="cj表格正文"/>
    <w:basedOn w:val="a8"/>
    <w:qFormat/>
    <w:pPr>
      <w:wordWrap w:val="0"/>
      <w:topLinePunct/>
    </w:pPr>
    <w:rPr>
      <w:rFonts w:ascii="Times New Roman" w:eastAsia="宋体" w:hAnsi="Times New Roman" w:cs="Times New Roman"/>
      <w:szCs w:val="21"/>
    </w:rPr>
  </w:style>
  <w:style w:type="paragraph" w:customStyle="1" w:styleId="1ffffb">
    <w:name w:val="无间隔1"/>
    <w:qFormat/>
    <w:pPr>
      <w:widowControl w:val="0"/>
      <w:jc w:val="both"/>
    </w:pPr>
    <w:rPr>
      <w:rFonts w:ascii="Times New Roman" w:eastAsia="宋体" w:hAnsi="Times New Roman" w:cs="Times New Roman"/>
      <w:b/>
      <w:kern w:val="2"/>
      <w:sz w:val="30"/>
      <w:szCs w:val="22"/>
    </w:rPr>
  </w:style>
  <w:style w:type="paragraph" w:customStyle="1" w:styleId="232">
    <w:name w:val="23"/>
    <w:qFormat/>
    <w:pPr>
      <w:widowControl w:val="0"/>
      <w:jc w:val="both"/>
    </w:pPr>
    <w:rPr>
      <w:rFonts w:ascii="Times New Roman" w:eastAsia="宋体" w:hAnsi="Times New Roman" w:cs="Times New Roman"/>
      <w:kern w:val="2"/>
      <w:sz w:val="21"/>
      <w:szCs w:val="24"/>
    </w:rPr>
  </w:style>
  <w:style w:type="paragraph" w:customStyle="1" w:styleId="22b">
    <w:name w:val="22"/>
    <w:qFormat/>
    <w:pPr>
      <w:widowControl w:val="0"/>
      <w:jc w:val="both"/>
    </w:pPr>
    <w:rPr>
      <w:rFonts w:ascii="Times New Roman" w:eastAsia="宋体" w:hAnsi="Times New Roman" w:cs="Times New Roman"/>
      <w:kern w:val="2"/>
      <w:sz w:val="21"/>
      <w:szCs w:val="24"/>
    </w:rPr>
  </w:style>
  <w:style w:type="paragraph" w:customStyle="1" w:styleId="3ff3">
    <w:name w:val="纯文本3"/>
    <w:basedOn w:val="a8"/>
    <w:qFormat/>
    <w:pPr>
      <w:spacing w:line="240" w:lineRule="atLeast"/>
      <w:jc w:val="center"/>
    </w:pPr>
    <w:rPr>
      <w:rFonts w:ascii="宋体" w:eastAsia="宋体" w:hAnsi="宋体" w:cs="Times New Roman"/>
      <w:bCs/>
      <w:iCs/>
      <w:sz w:val="18"/>
      <w:szCs w:val="18"/>
    </w:rPr>
  </w:style>
  <w:style w:type="paragraph" w:customStyle="1" w:styleId="CharChar18CharChar">
    <w:name w:val="Char Char18 Char Char"/>
    <w:basedOn w:val="a8"/>
    <w:semiHidden/>
    <w:qFormat/>
    <w:pPr>
      <w:spacing w:line="360" w:lineRule="auto"/>
      <w:ind w:firstLineChars="200" w:firstLine="200"/>
    </w:pPr>
    <w:rPr>
      <w:rFonts w:ascii="宋体" w:eastAsia="宋体" w:hAnsi="宋体" w:cs="宋体"/>
      <w:sz w:val="24"/>
      <w:szCs w:val="24"/>
    </w:rPr>
  </w:style>
  <w:style w:type="paragraph" w:customStyle="1" w:styleId="202">
    <w:name w:val="20"/>
    <w:qFormat/>
    <w:pPr>
      <w:widowControl w:val="0"/>
      <w:jc w:val="both"/>
    </w:pPr>
    <w:rPr>
      <w:rFonts w:ascii="Times New Roman" w:eastAsia="宋体" w:hAnsi="Times New Roman" w:cs="Times New Roman"/>
      <w:kern w:val="2"/>
      <w:sz w:val="21"/>
      <w:szCs w:val="24"/>
    </w:rPr>
  </w:style>
  <w:style w:type="paragraph" w:customStyle="1" w:styleId="S">
    <w:name w:val="正文段落S"/>
    <w:basedOn w:val="a8"/>
    <w:qFormat/>
    <w:pPr>
      <w:snapToGrid w:val="0"/>
      <w:spacing w:line="360" w:lineRule="auto"/>
      <w:ind w:firstLineChars="200" w:firstLine="420"/>
    </w:pPr>
    <w:rPr>
      <w:rFonts w:ascii="Times New Roman" w:eastAsia="仿宋_GB2312" w:hAnsi="Times New Roman" w:cs="Times New Roman"/>
      <w:kern w:val="0"/>
      <w:sz w:val="24"/>
      <w:szCs w:val="20"/>
    </w:rPr>
  </w:style>
  <w:style w:type="paragraph" w:customStyle="1" w:styleId="190">
    <w:name w:val="19"/>
    <w:basedOn w:val="a8"/>
    <w:uiPriority w:val="99"/>
    <w:unhideWhenUsed/>
    <w:qFormat/>
    <w:rPr>
      <w:rFonts w:ascii="Times New Roman" w:eastAsia="宋体" w:hAnsi="Times New Roman" w:cs="Times New Roman"/>
      <w:szCs w:val="24"/>
    </w:rPr>
  </w:style>
  <w:style w:type="character" w:customStyle="1" w:styleId="9Char1">
    <w:name w:val="标题 9 Char1"/>
    <w:semiHidden/>
    <w:rPr>
      <w:rFonts w:ascii="Cambria" w:eastAsia="宋体" w:hAnsi="Cambria" w:cs="Times New Roman"/>
      <w:kern w:val="2"/>
      <w:sz w:val="21"/>
      <w:szCs w:val="21"/>
    </w:rPr>
  </w:style>
  <w:style w:type="character" w:customStyle="1" w:styleId="Char1c">
    <w:name w:val="注释标题 Char1"/>
    <w:semiHidden/>
    <w:rPr>
      <w:rFonts w:ascii="Times New Roman" w:eastAsia="宋体" w:hAnsi="Times New Roman" w:cs="Times New Roman"/>
      <w:szCs w:val="24"/>
    </w:rPr>
  </w:style>
  <w:style w:type="character" w:customStyle="1" w:styleId="2Char11">
    <w:name w:val="正文文本 2 Char1"/>
    <w:uiPriority w:val="99"/>
    <w:semiHidden/>
    <w:rPr>
      <w:rFonts w:ascii="Times New Roman" w:eastAsia="宋体" w:hAnsi="Times New Roman" w:cs="Times New Roman"/>
      <w:szCs w:val="24"/>
    </w:rPr>
  </w:style>
  <w:style w:type="character" w:customStyle="1" w:styleId="3Char11">
    <w:name w:val="正文文本 3 Char1"/>
    <w:uiPriority w:val="99"/>
    <w:semiHidden/>
    <w:rPr>
      <w:rFonts w:ascii="Times New Roman" w:eastAsia="宋体" w:hAnsi="Times New Roman" w:cs="Times New Roman"/>
      <w:sz w:val="16"/>
      <w:szCs w:val="16"/>
    </w:rPr>
  </w:style>
  <w:style w:type="character" w:customStyle="1" w:styleId="Char1d">
    <w:name w:val="批注文字 Char1"/>
    <w:semiHidden/>
    <w:rPr>
      <w:rFonts w:ascii="Times New Roman" w:eastAsia="宋体" w:hAnsi="Times New Roman" w:cs="Times New Roman"/>
      <w:szCs w:val="24"/>
    </w:rPr>
  </w:style>
  <w:style w:type="character" w:customStyle="1" w:styleId="Char23">
    <w:name w:val="明显引用 Char2"/>
    <w:uiPriority w:val="30"/>
    <w:locked/>
    <w:rPr>
      <w:rFonts w:ascii="宋体" w:eastAsia="宋体" w:hAnsi="Calibri"/>
      <w:b/>
      <w:bCs/>
      <w:i/>
      <w:iCs/>
      <w:color w:val="4F81BD"/>
      <w:sz w:val="24"/>
    </w:rPr>
  </w:style>
  <w:style w:type="character" w:customStyle="1" w:styleId="Char1e">
    <w:name w:val="标题 Char1"/>
    <w:rPr>
      <w:rFonts w:ascii="Cambria" w:eastAsia="宋体" w:hAnsi="Cambria" w:cs="Times New Roman"/>
      <w:b/>
      <w:bCs/>
      <w:sz w:val="32"/>
      <w:szCs w:val="32"/>
    </w:rPr>
  </w:style>
  <w:style w:type="character" w:customStyle="1" w:styleId="2Char12">
    <w:name w:val="正文首行缩进 2 Char1"/>
    <w:uiPriority w:val="99"/>
    <w:semiHidden/>
    <w:rPr>
      <w:rFonts w:ascii="Times New Roman" w:eastAsia="宋体" w:hAnsi="Times New Roman" w:cs="Times New Roman"/>
      <w:szCs w:val="24"/>
    </w:rPr>
  </w:style>
  <w:style w:type="character" w:customStyle="1" w:styleId="CharCharCharChar3">
    <w:name w:val="Char Char Char Char3"/>
    <w:rPr>
      <w:rFonts w:ascii="黑体" w:eastAsia="黑体" w:hAnsi="黑体" w:hint="eastAsia"/>
      <w:b/>
      <w:bCs/>
      <w:snapToGrid/>
      <w:sz w:val="24"/>
      <w:szCs w:val="32"/>
      <w:lang w:val="en-US" w:eastAsia="zh-CN" w:bidi="ar-SA"/>
    </w:rPr>
  </w:style>
  <w:style w:type="character" w:customStyle="1" w:styleId="Char1f">
    <w:name w:val="信息标题 Char1"/>
    <w:semiHidden/>
    <w:rPr>
      <w:rFonts w:ascii="Cambria" w:eastAsia="宋体" w:hAnsi="Cambria" w:cs="Times New Roman"/>
      <w:sz w:val="24"/>
      <w:szCs w:val="24"/>
      <w:shd w:val="pct20" w:color="auto" w:fill="auto"/>
    </w:rPr>
  </w:style>
  <w:style w:type="character" w:customStyle="1" w:styleId="Char1f0">
    <w:name w:val="批注主题 Char1"/>
    <w:semiHidden/>
    <w:rPr>
      <w:rFonts w:ascii="Times New Roman" w:eastAsia="宋体" w:hAnsi="Times New Roman" w:cs="Times New Roman"/>
      <w:b/>
      <w:bCs/>
      <w:szCs w:val="24"/>
    </w:rPr>
  </w:style>
  <w:style w:type="character" w:customStyle="1" w:styleId="Char1f1">
    <w:name w:val="尾注文本 Char1"/>
    <w:semiHidden/>
    <w:rPr>
      <w:rFonts w:ascii="Times New Roman" w:eastAsia="宋体" w:hAnsi="Times New Roman" w:cs="Times New Roman"/>
      <w:szCs w:val="24"/>
    </w:rPr>
  </w:style>
  <w:style w:type="character" w:customStyle="1" w:styleId="Char1f2">
    <w:name w:val="结束语 Char1"/>
    <w:semiHidden/>
    <w:rPr>
      <w:rFonts w:ascii="Times New Roman" w:eastAsia="宋体" w:hAnsi="Times New Roman" w:cs="Times New Roman"/>
      <w:szCs w:val="24"/>
    </w:rPr>
  </w:style>
  <w:style w:type="character" w:customStyle="1" w:styleId="Char1f3">
    <w:name w:val="副标题 Char1"/>
    <w:rPr>
      <w:rFonts w:ascii="Cambria" w:eastAsia="宋体" w:hAnsi="Cambria" w:cs="Times New Roman"/>
      <w:b/>
      <w:bCs/>
      <w:kern w:val="28"/>
      <w:sz w:val="32"/>
      <w:szCs w:val="32"/>
    </w:rPr>
  </w:style>
  <w:style w:type="character" w:customStyle="1" w:styleId="Char1f4">
    <w:name w:val="引用 Char1"/>
    <w:uiPriority w:val="29"/>
    <w:rPr>
      <w:rFonts w:ascii="Times New Roman" w:eastAsia="宋体" w:hAnsi="Times New Roman" w:cs="Times New Roman"/>
      <w:i/>
      <w:iCs/>
      <w:color w:val="000000"/>
      <w:szCs w:val="24"/>
    </w:rPr>
  </w:style>
  <w:style w:type="character" w:customStyle="1" w:styleId="Char1f5">
    <w:name w:val="明显引用 Char1"/>
    <w:uiPriority w:val="30"/>
    <w:rPr>
      <w:b/>
      <w:bCs/>
      <w:i/>
      <w:iCs/>
      <w:color w:val="4F81BD"/>
      <w:kern w:val="2"/>
      <w:sz w:val="21"/>
      <w:szCs w:val="24"/>
    </w:rPr>
  </w:style>
  <w:style w:type="character" w:customStyle="1" w:styleId="CharCharCharCharChar0">
    <w:name w:val="Char Char Char Char Char"/>
    <w:rPr>
      <w:rFonts w:ascii="宋体" w:eastAsia="宋体" w:hAnsi="宋体" w:hint="eastAsia"/>
      <w:b/>
      <w:bCs/>
      <w:kern w:val="2"/>
      <w:sz w:val="32"/>
      <w:szCs w:val="32"/>
      <w:lang w:val="en-US" w:eastAsia="zh-CN" w:bidi="ar-SA"/>
    </w:rPr>
  </w:style>
  <w:style w:type="table" w:customStyle="1" w:styleId="c2">
    <w:name w:val="网格型c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简明型 12"/>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0">
    <w:name w:val="网格型 5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c">
    <w:name w:val="网格型2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网格型 5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
    <w:name w:val="网格型 5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
    <w:name w:val="网格型 5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4">
    <w:name w:val="网格型3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型 55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
    <w:name w:val="网格型 5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
    <w:name w:val="网格型 5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
    <w:name w:val="网格型 52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
    <w:name w:val="网格型 5311"/>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网格型31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简明型 11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
    <w:name w:val="网格型 58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
    <w:name w:val="网格型 5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
    <w:name w:val="网格型 52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
    <w:name w:val="网格型 53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
    <w:name w:val="网格型 55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fb">
    <w:name w:val="三线格5"/>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91">
    <w:name w:val="网格型19"/>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网格型2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
    <w:name w:val="网格型c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简明型 113"/>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0">
    <w:name w:val="网格型 5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21">
    <w:name w:val="网格型21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网格型11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 12"/>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fffff2">
    <w:name w:val="毛的表格2"/>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4">
    <w:name w:val="网格型 5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0">
    <w:name w:val="网格型 5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
    <w:name w:val="网格型 53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0">
    <w:name w:val="网格型31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 72"/>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
    <w:name w:val="网格型 54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
    <w:name w:val="网格型 55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7">
    <w:name w:val="列表型 31"/>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
    <w:name w:val="网格型 56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1">
    <w:name w:val="表格1231"/>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网格型 5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
    <w:name w:val="网格型 51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
    <w:name w:val="网格型 52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
    <w:name w:val="网格型 5312"/>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b">
    <w:name w:val="我的样式1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2fffff3">
    <w:name w:val="我的样式2"/>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29">
    <w:name w:val="毛的表格12"/>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c">
    <w:name w:val="正文表格1"/>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2">
    <w:name w:val="网格型311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 11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ffffd">
    <w:name w:val="报告书样式1"/>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1">
    <w:name w:val="网格型-中对齐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
    <w:name w:val="网格型 56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0">
    <w:name w:val="网格型-111"/>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 71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
    <w:name w:val="网格型 57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0">
    <w:name w:val="简明型 1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
    <w:name w:val="网格型 58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
    <w:name w:val="网格型 5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
    <w:name w:val="网格型 52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
    <w:name w:val="网格型 53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
    <w:name w:val="网格型 55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0">
    <w:name w:val="网格型62"/>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网格型 41"/>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
    <w:name w:val="网格型 6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
    <w:name w:val="彩色网格 - 强调文字颜色 11"/>
    <w:basedOn w:val="ab"/>
    <w:uiPriority w:val="29"/>
    <w:rPr>
      <w:rFonts w:ascii="宋体" w:eastAsia="宋体" w:hAnsi="Calibri" w:cs="Times New Roman"/>
      <w:i/>
      <w:iCs/>
      <w:color w:val="000000"/>
      <w:sz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1">
    <w:name w:val="浅色底纹 - 强调文字颜色 21"/>
    <w:basedOn w:val="ab"/>
    <w:uiPriority w:val="30"/>
    <w:rPr>
      <w:rFonts w:ascii="宋体" w:eastAsia="宋体" w:hAnsi="Calibri" w:cs="Times New Roman"/>
      <w:b/>
      <w:bCs/>
      <w:i/>
      <w:iCs/>
      <w:color w:val="4F81BD"/>
      <w:sz w:val="24"/>
    </w:rPr>
    <w:tblPr>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21">
    <w:name w:val="网格型c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简明型 12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
    <w:name w:val="网格型 59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0">
    <w:name w:val="网格型22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
    <w:name w:val="网格型 5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
    <w:name w:val="网格型 5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
    <w:name w:val="网格型 53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0">
    <w:name w:val="网格型32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
    <w:name w:val="网格型 55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
    <w:name w:val="网格型 511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
    <w:name w:val="网格型 51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
    <w:name w:val="网格型 52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
    <w:name w:val="网格型 53111"/>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
    <w:name w:val="网格型312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简明型 11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
    <w:name w:val="网格型 58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
    <w:name w:val="网格型 51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
    <w:name w:val="网格型 52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
    <w:name w:val="网格型 53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
    <w:name w:val="网格型 55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ffffffffffffffffffffffff9">
    <w:name w:val="正文－表"/>
    <w:basedOn w:val="a8"/>
    <w:qFormat/>
    <w:pPr>
      <w:spacing w:line="320" w:lineRule="exact"/>
      <w:jc w:val="center"/>
    </w:pPr>
    <w:rPr>
      <w:rFonts w:ascii="宋体" w:eastAsia="宋体" w:hAnsi="Times New Roman" w:cs="Times New Roman"/>
      <w:spacing w:val="2"/>
      <w:szCs w:val="21"/>
    </w:rPr>
  </w:style>
  <w:style w:type="paragraph" w:customStyle="1" w:styleId="052">
    <w:name w:val="0－表文5"/>
    <w:basedOn w:val="a8"/>
    <w:link w:val="05Char"/>
    <w:pPr>
      <w:jc w:val="center"/>
    </w:pPr>
    <w:rPr>
      <w:rFonts w:ascii="Times New Roman" w:eastAsia="宋体" w:hAnsi="Times New Roman" w:cs="Times New Roman"/>
      <w:szCs w:val="21"/>
    </w:rPr>
  </w:style>
  <w:style w:type="character" w:customStyle="1" w:styleId="05Char">
    <w:name w:val="0－表文5 Char"/>
    <w:basedOn w:val="aa"/>
    <w:link w:val="052"/>
    <w:rPr>
      <w:rFonts w:ascii="Times New Roman" w:eastAsia="宋体" w:hAnsi="Times New Roman" w:cs="Times New Roman"/>
      <w:szCs w:val="21"/>
    </w:rPr>
  </w:style>
  <w:style w:type="paragraph" w:customStyle="1" w:styleId="CharCharChar1CharCharCharCharCharChar1CharCharCharCharCharCharChar5">
    <w:name w:val="Char Char Char1 Char Char Char Char Char Char1 Char Char Char Char Char Char Char5"/>
    <w:basedOn w:val="a8"/>
    <w:qFormat/>
    <w:pPr>
      <w:spacing w:line="360" w:lineRule="auto"/>
      <w:ind w:firstLineChars="200" w:firstLine="200"/>
    </w:pPr>
    <w:rPr>
      <w:rFonts w:ascii="宋体" w:eastAsia="宋体" w:hAnsi="宋体" w:cs="宋体"/>
      <w:sz w:val="24"/>
      <w:szCs w:val="24"/>
    </w:rPr>
  </w:style>
  <w:style w:type="paragraph" w:customStyle="1" w:styleId="CharCharChar1CharCharCharCharCharChar1CharCharCharCharCharCharChar4">
    <w:name w:val="Char Char Char1 Char Char Char Char Char Char1 Char Char Char Char Char Char Char4"/>
    <w:basedOn w:val="a8"/>
    <w:qFormat/>
    <w:pPr>
      <w:spacing w:line="360" w:lineRule="auto"/>
      <w:ind w:firstLineChars="200" w:firstLine="200"/>
    </w:pPr>
    <w:rPr>
      <w:rFonts w:ascii="宋体" w:eastAsia="宋体" w:hAnsi="宋体" w:cs="宋体"/>
      <w:sz w:val="24"/>
      <w:szCs w:val="24"/>
    </w:rPr>
  </w:style>
  <w:style w:type="paragraph" w:customStyle="1" w:styleId="CharCharChar1CharCharCharCharCharChar1CharCharCharCharCharCharChar3">
    <w:name w:val="Char Char Char1 Char Char Char Char Char Char1 Char Char Char Char Char Char Char3"/>
    <w:basedOn w:val="a8"/>
    <w:qFormat/>
    <w:pPr>
      <w:spacing w:line="360" w:lineRule="auto"/>
      <w:ind w:firstLineChars="200" w:firstLine="200"/>
    </w:pPr>
    <w:rPr>
      <w:rFonts w:ascii="宋体" w:eastAsia="宋体" w:hAnsi="宋体" w:cs="宋体"/>
      <w:sz w:val="24"/>
      <w:szCs w:val="24"/>
    </w:rPr>
  </w:style>
  <w:style w:type="character" w:customStyle="1" w:styleId="CharChar150">
    <w:name w:val="Char Char15"/>
    <w:basedOn w:val="aa"/>
    <w:rPr>
      <w:rFonts w:ascii="宋体" w:eastAsia="宋体" w:hAnsi="宋体" w:cs="宋体"/>
      <w:kern w:val="2"/>
      <w:sz w:val="28"/>
      <w:szCs w:val="24"/>
      <w:lang w:val="en-US" w:eastAsia="zh-CN" w:bidi="ar-SA"/>
    </w:rPr>
  </w:style>
  <w:style w:type="paragraph" w:customStyle="1" w:styleId="CharCharChar1CharCharCharChar1">
    <w:name w:val="Char Char Char1 Char Char Char Char1"/>
    <w:basedOn w:val="a8"/>
    <w:qFormat/>
    <w:pPr>
      <w:spacing w:line="360" w:lineRule="auto"/>
      <w:ind w:firstLineChars="200" w:firstLine="200"/>
    </w:pPr>
    <w:rPr>
      <w:rFonts w:ascii="宋体" w:eastAsia="宋体" w:hAnsi="宋体" w:cs="宋体"/>
      <w:sz w:val="24"/>
      <w:szCs w:val="24"/>
    </w:rPr>
  </w:style>
  <w:style w:type="paragraph" w:customStyle="1" w:styleId="CharCharChar1CharCharCharCharCharChar1CharCharCharCharCharCharChar2">
    <w:name w:val="Char Char Char1 Char Char Char Char Char Char1 Char Char Char Char Char Char Char2"/>
    <w:basedOn w:val="a8"/>
    <w:qFormat/>
    <w:pPr>
      <w:spacing w:line="360" w:lineRule="auto"/>
      <w:ind w:firstLineChars="200" w:firstLine="200"/>
    </w:pPr>
    <w:rPr>
      <w:rFonts w:ascii="宋体" w:eastAsia="宋体" w:hAnsi="宋体" w:cs="宋体"/>
      <w:sz w:val="24"/>
      <w:szCs w:val="24"/>
    </w:rPr>
  </w:style>
  <w:style w:type="paragraph" w:customStyle="1" w:styleId="CharCharCharChar1CharCharChar1">
    <w:name w:val="Char Char Char Char1 Char Char Char1"/>
    <w:basedOn w:val="11"/>
    <w:qFormat/>
    <w:pPr>
      <w:snapToGrid w:val="0"/>
      <w:spacing w:before="240" w:after="240" w:line="348" w:lineRule="auto"/>
    </w:pPr>
    <w:rPr>
      <w:rFonts w:ascii="Tahoma" w:eastAsia="宋体" w:hAnsi="Tahoma" w:cs="宋体"/>
      <w:bCs w:val="0"/>
      <w:kern w:val="2"/>
      <w:sz w:val="24"/>
      <w:szCs w:val="20"/>
    </w:rPr>
  </w:style>
  <w:style w:type="character" w:customStyle="1" w:styleId="CharChar122">
    <w:name w:val="Char Char122"/>
    <w:basedOn w:val="aa"/>
    <w:rPr>
      <w:rFonts w:ascii="宋体" w:eastAsia="宋体" w:hAnsi="宋体" w:cs="宋体"/>
      <w:kern w:val="2"/>
      <w:sz w:val="28"/>
      <w:szCs w:val="24"/>
      <w:lang w:val="en-US" w:eastAsia="zh-CN" w:bidi="ar-SA"/>
    </w:rPr>
  </w:style>
  <w:style w:type="paragraph" w:customStyle="1" w:styleId="CharCharChar1CharCharCharCharCharCharCharCharCharChar3">
    <w:name w:val="Char Char Char1 Char Char Char Char Char Char Char Char Char Char3"/>
    <w:basedOn w:val="a8"/>
    <w:qFormat/>
    <w:rPr>
      <w:rFonts w:ascii="Times New Roman" w:eastAsia="宋体" w:hAnsi="Times New Roman" w:cs="Times New Roman"/>
      <w:szCs w:val="24"/>
    </w:rPr>
  </w:style>
  <w:style w:type="character" w:customStyle="1" w:styleId="CharChar171">
    <w:name w:val="Char Char171"/>
    <w:basedOn w:val="aa"/>
    <w:rPr>
      <w:rFonts w:ascii="宋体" w:eastAsia="宋体" w:hAnsi="宋体" w:cs="宋体"/>
      <w:kern w:val="2"/>
      <w:sz w:val="28"/>
      <w:szCs w:val="24"/>
      <w:lang w:val="en-US" w:eastAsia="zh-CN" w:bidi="ar-SA"/>
    </w:rPr>
  </w:style>
  <w:style w:type="character" w:customStyle="1" w:styleId="CharChar112">
    <w:name w:val="Char Char112"/>
    <w:basedOn w:val="aa"/>
    <w:rPr>
      <w:rFonts w:ascii="宋体" w:eastAsia="宋体" w:hAnsi="宋体" w:cs="宋体"/>
      <w:kern w:val="2"/>
      <w:sz w:val="18"/>
      <w:szCs w:val="18"/>
      <w:lang w:val="en-US" w:eastAsia="zh-CN" w:bidi="ar-SA"/>
    </w:rPr>
  </w:style>
  <w:style w:type="paragraph" w:customStyle="1" w:styleId="CharCharChar1CharCharCharCharCharChar1CharCharCharCharCharCharCharCharCharCharCharCharChar1">
    <w:name w:val="Char Char Char1 Char Char Char Char Char Char1 Char Char Char Char Char Char Char Char Char Char Char Char Char1"/>
    <w:basedOn w:val="a8"/>
    <w:qFormat/>
    <w:pPr>
      <w:spacing w:line="360" w:lineRule="auto"/>
      <w:ind w:firstLineChars="200" w:firstLine="200"/>
    </w:pPr>
    <w:rPr>
      <w:rFonts w:ascii="宋体" w:eastAsia="宋体" w:hAnsi="宋体" w:cs="宋体"/>
      <w:sz w:val="24"/>
      <w:szCs w:val="24"/>
    </w:rPr>
  </w:style>
  <w:style w:type="paragraph" w:customStyle="1" w:styleId="affffffffffffffffffffffffffffa">
    <w:name w:val="新题注"/>
    <w:basedOn w:val="a8"/>
    <w:next w:val="a8"/>
    <w:qFormat/>
    <w:pPr>
      <w:spacing w:beforeLines="50" w:line="360" w:lineRule="auto"/>
      <w:ind w:firstLineChars="200" w:firstLine="200"/>
    </w:pPr>
    <w:rPr>
      <w:rFonts w:ascii="Times" w:eastAsia="楷体_GB2312" w:hAnsi="Times" w:cs="Times New Roman"/>
      <w:sz w:val="24"/>
      <w:szCs w:val="21"/>
    </w:rPr>
  </w:style>
  <w:style w:type="paragraph" w:customStyle="1" w:styleId="CharChar1CharChar">
    <w:name w:val="Char Char1 Char Char"/>
    <w:basedOn w:val="a8"/>
    <w:qFormat/>
    <w:pPr>
      <w:spacing w:line="580" w:lineRule="exact"/>
      <w:ind w:firstLineChars="200" w:firstLine="200"/>
    </w:pPr>
    <w:rPr>
      <w:rFonts w:ascii="Times New Roman" w:eastAsia="宋体" w:hAnsi="Times New Roman" w:cs="Times New Roman"/>
      <w:spacing w:val="6"/>
      <w:sz w:val="28"/>
      <w:szCs w:val="24"/>
    </w:rPr>
  </w:style>
  <w:style w:type="paragraph" w:customStyle="1" w:styleId="-d">
    <w:name w:val="报告格式-注释"/>
    <w:basedOn w:val="-7"/>
    <w:qFormat/>
    <w:pPr>
      <w:spacing w:line="240" w:lineRule="auto"/>
      <w:ind w:firstLineChars="0" w:firstLine="0"/>
      <w:jc w:val="left"/>
    </w:pPr>
    <w:rPr>
      <w:rFonts w:eastAsia="楷体"/>
      <w:sz w:val="21"/>
    </w:rPr>
  </w:style>
  <w:style w:type="paragraph" w:customStyle="1" w:styleId="4-1111">
    <w:name w:val="数字体（标题4）-1.1.1.1"/>
    <w:basedOn w:val="a8"/>
    <w:uiPriority w:val="99"/>
    <w:qFormat/>
    <w:pPr>
      <w:spacing w:line="360" w:lineRule="auto"/>
      <w:jc w:val="left"/>
      <w:outlineLvl w:val="4"/>
    </w:pPr>
    <w:rPr>
      <w:rFonts w:ascii="Times New Roman" w:eastAsia="宋体" w:hAnsi="Times New Roman" w:cs="Times New Roman"/>
      <w:sz w:val="28"/>
      <w:szCs w:val="21"/>
    </w:rPr>
  </w:style>
  <w:style w:type="paragraph" w:customStyle="1" w:styleId="3-111">
    <w:name w:val="数字体（标题3）-1.1.1"/>
    <w:basedOn w:val="2-11"/>
    <w:qFormat/>
    <w:pPr>
      <w:spacing w:beforeLines="0"/>
      <w:outlineLvl w:val="3"/>
    </w:pPr>
    <w:rPr>
      <w:spacing w:val="0"/>
    </w:rPr>
  </w:style>
  <w:style w:type="paragraph" w:customStyle="1" w:styleId="5-1">
    <w:name w:val="数字体（标题5）-1、"/>
    <w:basedOn w:val="4-1111"/>
    <w:uiPriority w:val="99"/>
    <w:qFormat/>
    <w:pPr>
      <w:ind w:firstLineChars="200" w:firstLine="200"/>
      <w:jc w:val="both"/>
      <w:outlineLvl w:val="5"/>
    </w:pPr>
  </w:style>
  <w:style w:type="paragraph" w:customStyle="1" w:styleId="1-0">
    <w:name w:val="章节体（标题1）-章"/>
    <w:basedOn w:val="a8"/>
    <w:uiPriority w:val="99"/>
    <w:qFormat/>
    <w:pPr>
      <w:spacing w:line="360" w:lineRule="auto"/>
      <w:jc w:val="center"/>
      <w:outlineLvl w:val="1"/>
    </w:pPr>
    <w:rPr>
      <w:rFonts w:ascii="Times New Roman" w:eastAsia="宋体" w:hAnsi="Times New Roman" w:cs="Times New Roman"/>
      <w:b/>
      <w:spacing w:val="10"/>
      <w:sz w:val="30"/>
      <w:szCs w:val="21"/>
    </w:rPr>
  </w:style>
  <w:style w:type="paragraph" w:customStyle="1" w:styleId="2-">
    <w:name w:val="章节体（标题2）-节"/>
    <w:basedOn w:val="1-0"/>
    <w:uiPriority w:val="99"/>
    <w:qFormat/>
    <w:pPr>
      <w:outlineLvl w:val="2"/>
    </w:pPr>
    <w:rPr>
      <w:sz w:val="28"/>
    </w:rPr>
  </w:style>
  <w:style w:type="paragraph" w:customStyle="1" w:styleId="3-">
    <w:name w:val="章节体（标题3）-一"/>
    <w:basedOn w:val="-7"/>
    <w:uiPriority w:val="99"/>
    <w:qFormat/>
    <w:pPr>
      <w:jc w:val="left"/>
      <w:outlineLvl w:val="3"/>
    </w:pPr>
    <w:rPr>
      <w:b/>
    </w:rPr>
  </w:style>
  <w:style w:type="paragraph" w:customStyle="1" w:styleId="4-">
    <w:name w:val="章节体（标题4）-（一）"/>
    <w:basedOn w:val="3-"/>
    <w:uiPriority w:val="99"/>
    <w:qFormat/>
    <w:pPr>
      <w:ind w:firstLineChars="150" w:firstLine="150"/>
      <w:outlineLvl w:val="4"/>
    </w:pPr>
  </w:style>
  <w:style w:type="paragraph" w:customStyle="1" w:styleId="5-10">
    <w:name w:val="章节体（标题5）-1."/>
    <w:basedOn w:val="-7"/>
    <w:uiPriority w:val="99"/>
    <w:qFormat/>
    <w:pPr>
      <w:outlineLvl w:val="5"/>
    </w:pPr>
  </w:style>
  <w:style w:type="paragraph" w:customStyle="1" w:styleId="6-1">
    <w:name w:val="章节体（标题6）-（1）"/>
    <w:basedOn w:val="5-10"/>
    <w:uiPriority w:val="99"/>
    <w:qFormat/>
    <w:pPr>
      <w:ind w:firstLineChars="150" w:firstLine="150"/>
      <w:outlineLvl w:val="6"/>
    </w:pPr>
  </w:style>
  <w:style w:type="paragraph" w:customStyle="1" w:styleId="-e">
    <w:name w:val="报告格式-目录标题"/>
    <w:basedOn w:val="-7"/>
    <w:uiPriority w:val="99"/>
    <w:qFormat/>
    <w:pPr>
      <w:ind w:firstLineChars="0" w:firstLine="0"/>
      <w:jc w:val="center"/>
    </w:pPr>
    <w:rPr>
      <w:b/>
    </w:rPr>
  </w:style>
  <w:style w:type="paragraph" w:customStyle="1" w:styleId="-f">
    <w:name w:val="报告格式-页眉"/>
    <w:basedOn w:val="-d"/>
    <w:uiPriority w:val="99"/>
    <w:qFormat/>
    <w:pPr>
      <w:pBdr>
        <w:bottom w:val="single" w:sz="4" w:space="1" w:color="auto"/>
      </w:pBdr>
      <w:jc w:val="right"/>
    </w:pPr>
    <w:rPr>
      <w:sz w:val="18"/>
    </w:rPr>
  </w:style>
  <w:style w:type="paragraph" w:customStyle="1" w:styleId="affffffffffffffffffffffffffffb">
    <w:name w:val="报告格式—正文"/>
    <w:basedOn w:val="a8"/>
    <w:link w:val="Charffffd"/>
    <w:qFormat/>
    <w:pPr>
      <w:spacing w:line="580" w:lineRule="exact"/>
      <w:ind w:firstLineChars="200" w:firstLine="584"/>
    </w:pPr>
    <w:rPr>
      <w:rFonts w:ascii="Times New Roman" w:eastAsia="宋体" w:hAnsi="Times New Roman" w:cs="Times New Roman"/>
      <w:spacing w:val="6"/>
      <w:sz w:val="28"/>
      <w:szCs w:val="28"/>
    </w:rPr>
  </w:style>
  <w:style w:type="paragraph" w:customStyle="1" w:styleId="Table10">
    <w:name w:val="Table 1"/>
    <w:basedOn w:val="a8"/>
    <w:qFormat/>
    <w:pPr>
      <w:spacing w:before="360" w:after="360" w:line="360" w:lineRule="exact"/>
      <w:jc w:val="center"/>
    </w:pPr>
    <w:rPr>
      <w:rFonts w:ascii="Times New Roman" w:eastAsia="黑体" w:hAnsi="Times New Roman" w:cs="Times New Roman"/>
      <w:spacing w:val="4"/>
      <w:sz w:val="28"/>
      <w:szCs w:val="28"/>
    </w:rPr>
  </w:style>
  <w:style w:type="character" w:customStyle="1" w:styleId="afffff2">
    <w:name w:val="列出段落 字符"/>
    <w:basedOn w:val="aa"/>
    <w:link w:val="afffff1"/>
    <w:uiPriority w:val="34"/>
  </w:style>
  <w:style w:type="paragraph" w:customStyle="1" w:styleId="link">
    <w:name w:val="link"/>
    <w:basedOn w:val="a8"/>
    <w:uiPriority w:val="99"/>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1CharCharChar0">
    <w:name w:val="Char Char1 Char Char Char"/>
    <w:basedOn w:val="a8"/>
    <w:uiPriority w:val="99"/>
    <w:qFormat/>
    <w:pPr>
      <w:spacing w:line="580" w:lineRule="exact"/>
      <w:ind w:firstLineChars="200" w:firstLine="200"/>
    </w:pPr>
    <w:rPr>
      <w:rFonts w:ascii="Times New Roman" w:eastAsia="宋体" w:hAnsi="Times New Roman" w:cs="Times New Roman"/>
      <w:spacing w:val="6"/>
      <w:sz w:val="28"/>
      <w:szCs w:val="28"/>
    </w:rPr>
  </w:style>
  <w:style w:type="paragraph" w:customStyle="1" w:styleId="Char5CharCharChar">
    <w:name w:val="Char5 Char Char Char"/>
    <w:basedOn w:val="a8"/>
    <w:next w:val="a8"/>
    <w:uiPriority w:val="99"/>
    <w:qFormat/>
    <w:pPr>
      <w:spacing w:line="360" w:lineRule="auto"/>
      <w:ind w:firstLineChars="200" w:firstLine="200"/>
    </w:pPr>
    <w:rPr>
      <w:rFonts w:ascii="宋体" w:eastAsia="宋体" w:hAnsi="宋体" w:cs="宋体"/>
      <w:sz w:val="24"/>
      <w:szCs w:val="24"/>
    </w:rPr>
  </w:style>
  <w:style w:type="paragraph" w:customStyle="1" w:styleId="2fffff4">
    <w:name w:val="样式 段落 + 首行缩进:  2 字符"/>
    <w:basedOn w:val="a8"/>
    <w:link w:val="2Chara"/>
    <w:uiPriority w:val="99"/>
    <w:qFormat/>
    <w:pPr>
      <w:keepNext/>
      <w:keepLines/>
      <w:spacing w:beforeLines="100"/>
      <w:ind w:firstLineChars="68" w:firstLine="199"/>
      <w:outlineLvl w:val="2"/>
    </w:pPr>
    <w:rPr>
      <w:rFonts w:ascii="黑体" w:eastAsia="黑体" w:hAnsi="Times New Roman" w:cs="宋体"/>
      <w:spacing w:val="6"/>
      <w:sz w:val="28"/>
      <w:szCs w:val="20"/>
    </w:rPr>
  </w:style>
  <w:style w:type="character" w:customStyle="1" w:styleId="SourceChar">
    <w:name w:val="Source Char"/>
    <w:basedOn w:val="aa"/>
    <w:link w:val="Source"/>
    <w:rPr>
      <w:rFonts w:ascii="Times New Roman" w:eastAsia="宋体" w:hAnsi="Times New Roman" w:cs="Times New Roman"/>
      <w:kern w:val="0"/>
      <w:sz w:val="18"/>
      <w:szCs w:val="20"/>
    </w:rPr>
  </w:style>
  <w:style w:type="paragraph" w:customStyle="1" w:styleId="affffffffffffffffffffffffffffc">
    <w:name w:val="报告格式—表格标题"/>
    <w:basedOn w:val="a8"/>
    <w:qFormat/>
    <w:pPr>
      <w:spacing w:beforeLines="50" w:line="360" w:lineRule="auto"/>
      <w:jc w:val="center"/>
      <w:outlineLvl w:val="7"/>
    </w:pPr>
    <w:rPr>
      <w:rFonts w:ascii="Times New Roman" w:eastAsia="黑体" w:hAnsi="Times New Roman" w:cs="Times New Roman"/>
      <w:spacing w:val="6"/>
      <w:sz w:val="24"/>
      <w:szCs w:val="24"/>
    </w:rPr>
  </w:style>
  <w:style w:type="paragraph" w:customStyle="1" w:styleId="11c">
    <w:name w:val="1.1"/>
    <w:basedOn w:val="a8"/>
    <w:uiPriority w:val="99"/>
    <w:qFormat/>
    <w:pPr>
      <w:spacing w:beforeLines="100" w:line="360" w:lineRule="auto"/>
      <w:jc w:val="left"/>
      <w:outlineLvl w:val="0"/>
    </w:pPr>
    <w:rPr>
      <w:rFonts w:ascii="Times New Roman" w:eastAsia="黑体" w:hAnsi="Times New Roman" w:cs="Times New Roman"/>
      <w:color w:val="000000"/>
      <w:spacing w:val="20"/>
      <w:sz w:val="36"/>
      <w:szCs w:val="36"/>
    </w:rPr>
  </w:style>
  <w:style w:type="paragraph" w:customStyle="1" w:styleId="1116">
    <w:name w:val="1.1.1"/>
    <w:basedOn w:val="a8"/>
    <w:uiPriority w:val="99"/>
    <w:qFormat/>
    <w:pPr>
      <w:spacing w:beforeLines="150" w:afterLines="100" w:line="360" w:lineRule="auto"/>
      <w:jc w:val="left"/>
      <w:outlineLvl w:val="1"/>
    </w:pPr>
    <w:rPr>
      <w:rFonts w:ascii="Times New Roman" w:eastAsia="黑体" w:hAnsi="Times New Roman" w:cs="Times New Roman"/>
      <w:spacing w:val="12"/>
      <w:sz w:val="32"/>
      <w:szCs w:val="32"/>
    </w:rPr>
  </w:style>
  <w:style w:type="paragraph" w:customStyle="1" w:styleId="11111">
    <w:name w:val="1.1.1.1"/>
    <w:basedOn w:val="1116"/>
    <w:uiPriority w:val="99"/>
    <w:qFormat/>
    <w:pPr>
      <w:spacing w:before="360" w:after="240"/>
      <w:outlineLvl w:val="4"/>
    </w:pPr>
    <w:rPr>
      <w:sz w:val="28"/>
      <w:szCs w:val="28"/>
    </w:rPr>
  </w:style>
  <w:style w:type="character" w:customStyle="1" w:styleId="Charffffd">
    <w:name w:val="报告格式—正文 Char"/>
    <w:basedOn w:val="aa"/>
    <w:link w:val="affffffffffffffffffffffffffffb"/>
    <w:rPr>
      <w:rFonts w:ascii="Times New Roman" w:eastAsia="宋体" w:hAnsi="Times New Roman" w:cs="Times New Roman"/>
      <w:spacing w:val="6"/>
      <w:sz w:val="28"/>
      <w:szCs w:val="28"/>
    </w:rPr>
  </w:style>
  <w:style w:type="paragraph" w:customStyle="1" w:styleId="affffffffffffffffffffffffffffd">
    <w:name w:val="报告格式—图标题"/>
    <w:basedOn w:val="affffffffffffffffffffffffffffc"/>
    <w:qFormat/>
    <w:pPr>
      <w:spacing w:before="156"/>
      <w:outlineLvl w:val="8"/>
    </w:pPr>
    <w:rPr>
      <w:szCs w:val="21"/>
      <w:lang w:val="en-GB"/>
    </w:rPr>
  </w:style>
  <w:style w:type="paragraph" w:customStyle="1" w:styleId="affffffffffffffffffffffffffffe">
    <w:name w:val="表五号字"/>
    <w:basedOn w:val="a8"/>
    <w:uiPriority w:val="99"/>
    <w:qFormat/>
    <w:pPr>
      <w:adjustRightInd w:val="0"/>
      <w:snapToGrid w:val="0"/>
      <w:ind w:leftChars="-21" w:left="-59"/>
      <w:jc w:val="center"/>
    </w:pPr>
    <w:rPr>
      <w:rFonts w:ascii="Times New Roman" w:eastAsia="宋体" w:hAnsi="Times New Roman" w:cs="Times New Roman"/>
      <w:spacing w:val="6"/>
      <w:szCs w:val="24"/>
    </w:rPr>
  </w:style>
  <w:style w:type="paragraph" w:customStyle="1" w:styleId="afffffffffffffffffffffffffffff">
    <w:name w:val="表头小四"/>
    <w:basedOn w:val="a8"/>
    <w:uiPriority w:val="99"/>
    <w:qFormat/>
    <w:pPr>
      <w:spacing w:line="360" w:lineRule="auto"/>
      <w:ind w:leftChars="-21" w:left="-59"/>
      <w:jc w:val="center"/>
    </w:pPr>
    <w:rPr>
      <w:rFonts w:ascii="宋体" w:eastAsia="宋体" w:hAnsi="Times New Roman" w:cs="Times New Roman"/>
      <w:b/>
      <w:sz w:val="24"/>
      <w:szCs w:val="20"/>
    </w:rPr>
  </w:style>
  <w:style w:type="paragraph" w:customStyle="1" w:styleId="afffffffffffffffffffffffffffff0">
    <w:name w:val="报告格式—一"/>
    <w:basedOn w:val="a8"/>
    <w:uiPriority w:val="99"/>
    <w:qFormat/>
    <w:pPr>
      <w:spacing w:beforeLines="50" w:afterLines="50" w:line="360" w:lineRule="auto"/>
      <w:ind w:firstLineChars="150" w:firstLine="150"/>
      <w:jc w:val="left"/>
      <w:outlineLvl w:val="3"/>
    </w:pPr>
    <w:rPr>
      <w:rFonts w:ascii="Times New Roman" w:eastAsia="黑体" w:hAnsi="Times New Roman" w:cs="Times New Roman"/>
      <w:spacing w:val="10"/>
      <w:sz w:val="32"/>
      <w:szCs w:val="36"/>
    </w:rPr>
  </w:style>
  <w:style w:type="paragraph" w:customStyle="1" w:styleId="1117">
    <w:name w:val="数字体报告格式—1.1.1"/>
    <w:basedOn w:val="a8"/>
    <w:uiPriority w:val="99"/>
    <w:qFormat/>
    <w:pPr>
      <w:spacing w:beforeLines="100" w:line="360" w:lineRule="auto"/>
      <w:jc w:val="left"/>
      <w:outlineLvl w:val="3"/>
    </w:pPr>
    <w:rPr>
      <w:rFonts w:ascii="Times New Roman" w:eastAsia="黑体" w:hAnsi="Times New Roman" w:cs="Times New Roman"/>
      <w:spacing w:val="10"/>
      <w:sz w:val="30"/>
      <w:szCs w:val="36"/>
    </w:rPr>
  </w:style>
  <w:style w:type="paragraph" w:customStyle="1" w:styleId="Table11">
    <w:name w:val="样式 Table + 居中1"/>
    <w:basedOn w:val="a8"/>
    <w:qFormat/>
    <w:pPr>
      <w:spacing w:line="500" w:lineRule="exact"/>
      <w:jc w:val="center"/>
      <w:textAlignment w:val="center"/>
    </w:pPr>
    <w:rPr>
      <w:rFonts w:ascii="Times New Roman" w:eastAsia="黑体" w:hAnsi="Times New Roman" w:cs="宋体"/>
      <w:spacing w:val="4"/>
      <w:sz w:val="24"/>
      <w:szCs w:val="20"/>
    </w:rPr>
  </w:style>
  <w:style w:type="paragraph" w:customStyle="1" w:styleId="1ffffe">
    <w:name w:val="数字体格式—1"/>
    <w:basedOn w:val="a8"/>
    <w:uiPriority w:val="99"/>
    <w:qFormat/>
    <w:pPr>
      <w:spacing w:afterLines="50" w:line="360" w:lineRule="auto"/>
      <w:jc w:val="left"/>
      <w:outlineLvl w:val="1"/>
    </w:pPr>
    <w:rPr>
      <w:rFonts w:ascii="Times New Roman" w:eastAsia="黑体" w:hAnsi="Times New Roman" w:cs="Times New Roman"/>
      <w:spacing w:val="10"/>
      <w:sz w:val="36"/>
      <w:szCs w:val="21"/>
    </w:rPr>
  </w:style>
  <w:style w:type="paragraph" w:customStyle="1" w:styleId="11d">
    <w:name w:val="数字体格式—1.1"/>
    <w:basedOn w:val="a8"/>
    <w:uiPriority w:val="99"/>
    <w:qFormat/>
    <w:pPr>
      <w:spacing w:beforeLines="100" w:line="360" w:lineRule="auto"/>
      <w:jc w:val="left"/>
      <w:outlineLvl w:val="2"/>
    </w:pPr>
    <w:rPr>
      <w:rFonts w:ascii="Times New Roman" w:eastAsia="黑体" w:hAnsi="Times New Roman" w:cs="Times New Roman"/>
      <w:spacing w:val="10"/>
      <w:sz w:val="32"/>
      <w:szCs w:val="21"/>
    </w:rPr>
  </w:style>
  <w:style w:type="paragraph" w:customStyle="1" w:styleId="1118">
    <w:name w:val="数字体格式—1.1.1"/>
    <w:basedOn w:val="a8"/>
    <w:uiPriority w:val="99"/>
    <w:qFormat/>
    <w:pPr>
      <w:spacing w:beforeLines="100" w:afterLines="50" w:line="360" w:lineRule="auto"/>
      <w:jc w:val="left"/>
      <w:outlineLvl w:val="3"/>
    </w:pPr>
    <w:rPr>
      <w:rFonts w:ascii="Times New Roman" w:eastAsia="黑体" w:hAnsi="Times New Roman" w:cs="Times New Roman"/>
      <w:spacing w:val="10"/>
      <w:sz w:val="30"/>
      <w:szCs w:val="36"/>
    </w:rPr>
  </w:style>
  <w:style w:type="paragraph" w:customStyle="1" w:styleId="11112">
    <w:name w:val="数字体格式—1.1.1.1"/>
    <w:basedOn w:val="a8"/>
    <w:uiPriority w:val="99"/>
    <w:qFormat/>
    <w:pPr>
      <w:spacing w:beforeLines="50" w:line="360" w:lineRule="auto"/>
      <w:jc w:val="left"/>
      <w:outlineLvl w:val="4"/>
    </w:pPr>
    <w:rPr>
      <w:rFonts w:ascii="Times New Roman" w:eastAsia="宋体" w:hAnsi="Times New Roman" w:cs="Times New Roman"/>
      <w:spacing w:val="6"/>
      <w:sz w:val="28"/>
      <w:szCs w:val="36"/>
    </w:rPr>
  </w:style>
  <w:style w:type="paragraph" w:customStyle="1" w:styleId="afffffffffffffffffffffffffffff1">
    <w:name w:val="报告格式—节"/>
    <w:basedOn w:val="afffffffffffffffffffffffffffff2"/>
    <w:uiPriority w:val="99"/>
    <w:qFormat/>
    <w:pPr>
      <w:outlineLvl w:val="2"/>
    </w:pPr>
    <w:rPr>
      <w:sz w:val="36"/>
    </w:rPr>
  </w:style>
  <w:style w:type="paragraph" w:customStyle="1" w:styleId="afffffffffffffffffffffffffffff2">
    <w:name w:val="报告格式—章"/>
    <w:basedOn w:val="a8"/>
    <w:uiPriority w:val="99"/>
    <w:qFormat/>
    <w:pPr>
      <w:spacing w:beforeLines="50" w:afterLines="50" w:line="360" w:lineRule="auto"/>
      <w:jc w:val="center"/>
      <w:outlineLvl w:val="1"/>
    </w:pPr>
    <w:rPr>
      <w:rFonts w:ascii="Times New Roman" w:eastAsia="黑体" w:hAnsi="Times New Roman" w:cs="Times New Roman"/>
      <w:b/>
      <w:spacing w:val="10"/>
      <w:sz w:val="44"/>
      <w:szCs w:val="21"/>
    </w:rPr>
  </w:style>
  <w:style w:type="paragraph" w:customStyle="1" w:styleId="GB23122">
    <w:name w:val="样式 段落 + (中文) 楷体_GB2312 小三 首行缩进:  2 字符"/>
    <w:basedOn w:val="a8"/>
    <w:uiPriority w:val="99"/>
    <w:qFormat/>
    <w:pPr>
      <w:spacing w:line="580" w:lineRule="exact"/>
      <w:ind w:firstLineChars="200" w:firstLine="624"/>
    </w:pPr>
    <w:rPr>
      <w:rFonts w:ascii="Times New Roman" w:eastAsia="华文仿宋" w:hAnsi="Times New Roman" w:cs="宋体"/>
      <w:spacing w:val="6"/>
      <w:sz w:val="30"/>
      <w:szCs w:val="20"/>
    </w:rPr>
  </w:style>
  <w:style w:type="paragraph" w:customStyle="1" w:styleId="afffffffffffffffffffffffffffff3">
    <w:name w:val="报告格式—（一）"/>
    <w:basedOn w:val="afffffffffffffffffffffffffffff0"/>
    <w:qFormat/>
    <w:pPr>
      <w:spacing w:beforeLines="100" w:after="50"/>
      <w:outlineLvl w:val="4"/>
    </w:pPr>
    <w:rPr>
      <w:rFonts w:ascii="宋体"/>
      <w:snapToGrid w:val="0"/>
      <w:sz w:val="30"/>
    </w:rPr>
  </w:style>
  <w:style w:type="paragraph" w:customStyle="1" w:styleId="1fffff">
    <w:name w:val="报告格式—1"/>
    <w:basedOn w:val="affffffffffffffffffffffffffffb"/>
    <w:uiPriority w:val="99"/>
    <w:qFormat/>
    <w:pPr>
      <w:ind w:firstLine="200"/>
      <w:outlineLvl w:val="5"/>
    </w:pPr>
    <w:rPr>
      <w:szCs w:val="36"/>
    </w:rPr>
  </w:style>
  <w:style w:type="paragraph" w:customStyle="1" w:styleId="1fffff0">
    <w:name w:val="报告格式—1 加重"/>
    <w:basedOn w:val="affffffffffffffffffffffffffffb"/>
    <w:link w:val="1Char8"/>
    <w:qFormat/>
    <w:pPr>
      <w:spacing w:line="640" w:lineRule="exact"/>
      <w:ind w:firstLine="200"/>
    </w:pPr>
    <w:rPr>
      <w:rFonts w:eastAsia="楷体_GB2312"/>
      <w:b/>
      <w:szCs w:val="36"/>
    </w:rPr>
  </w:style>
  <w:style w:type="paragraph" w:customStyle="1" w:styleId="afffffffffffffffffffffffffffff4">
    <w:name w:val="样式__表格"/>
    <w:basedOn w:val="a8"/>
    <w:uiPriority w:val="99"/>
    <w:qFormat/>
    <w:pPr>
      <w:autoSpaceDE w:val="0"/>
      <w:autoSpaceDN w:val="0"/>
      <w:adjustRightInd w:val="0"/>
      <w:snapToGrid w:val="0"/>
      <w:jc w:val="center"/>
    </w:pPr>
    <w:rPr>
      <w:rFonts w:ascii="Times New Roman" w:eastAsia="宋体" w:hAnsi="Times New Roman" w:cs="Times New Roman"/>
      <w:spacing w:val="10"/>
      <w:kern w:val="0"/>
      <w:szCs w:val="20"/>
    </w:rPr>
  </w:style>
  <w:style w:type="paragraph" w:customStyle="1" w:styleId="Table2">
    <w:name w:val="样式 Table + 居中2"/>
    <w:basedOn w:val="a8"/>
    <w:uiPriority w:val="99"/>
    <w:qFormat/>
    <w:pPr>
      <w:spacing w:before="360" w:after="240"/>
      <w:outlineLvl w:val="6"/>
    </w:pPr>
    <w:rPr>
      <w:rFonts w:ascii="Times New Roman" w:eastAsia="黑体" w:hAnsi="Times New Roman" w:cs="宋体"/>
      <w:spacing w:val="4"/>
      <w:kern w:val="0"/>
      <w:sz w:val="24"/>
      <w:szCs w:val="20"/>
    </w:rPr>
  </w:style>
  <w:style w:type="character" w:customStyle="1" w:styleId="text">
    <w:name w:val="text"/>
    <w:basedOn w:val="aa"/>
    <w:uiPriority w:val="99"/>
    <w:rPr>
      <w:rFonts w:ascii="黑体" w:eastAsia="黑体" w:hAnsi="宋体"/>
      <w:spacing w:val="6"/>
      <w:kern w:val="2"/>
      <w:sz w:val="28"/>
      <w:szCs w:val="28"/>
      <w:lang w:val="en-US" w:eastAsia="zh-CN" w:bidi="ar-SA"/>
    </w:rPr>
  </w:style>
  <w:style w:type="paragraph" w:customStyle="1" w:styleId="1fffff1">
    <w:name w:val="数字体报告格式—1"/>
    <w:basedOn w:val="a8"/>
    <w:uiPriority w:val="99"/>
    <w:qFormat/>
    <w:pPr>
      <w:spacing w:beforeLines="50" w:afterLines="50" w:line="360" w:lineRule="auto"/>
      <w:jc w:val="left"/>
      <w:outlineLvl w:val="1"/>
    </w:pPr>
    <w:rPr>
      <w:rFonts w:ascii="Times New Roman" w:eastAsia="黑体" w:hAnsi="Times New Roman" w:cs="Times New Roman"/>
      <w:spacing w:val="10"/>
      <w:sz w:val="36"/>
      <w:szCs w:val="21"/>
    </w:rPr>
  </w:style>
  <w:style w:type="paragraph" w:customStyle="1" w:styleId="11e">
    <w:name w:val="数字体报告格式—1.1"/>
    <w:basedOn w:val="a8"/>
    <w:uiPriority w:val="99"/>
    <w:qFormat/>
    <w:pPr>
      <w:spacing w:beforeLines="100" w:line="360" w:lineRule="auto"/>
      <w:jc w:val="left"/>
      <w:outlineLvl w:val="2"/>
    </w:pPr>
    <w:rPr>
      <w:rFonts w:ascii="Times New Roman" w:eastAsia="黑体" w:hAnsi="Times New Roman" w:cs="Times New Roman"/>
      <w:spacing w:val="10"/>
      <w:sz w:val="32"/>
      <w:szCs w:val="21"/>
    </w:rPr>
  </w:style>
  <w:style w:type="character" w:customStyle="1" w:styleId="affffffffff4">
    <w:name w:val="无间隔 字符"/>
    <w:basedOn w:val="aa"/>
    <w:link w:val="affffffffff3"/>
    <w:uiPriority w:val="1"/>
    <w:locked/>
    <w:rPr>
      <w:rFonts w:ascii="Calibri" w:eastAsia="宋体" w:hAnsi="Calibri" w:cs="Times New Roman"/>
      <w:sz w:val="28"/>
      <w:szCs w:val="28"/>
    </w:rPr>
  </w:style>
  <w:style w:type="paragraph" w:styleId="afffffffffffffffffffffffffffff5">
    <w:name w:val="Intense Quote"/>
    <w:basedOn w:val="a8"/>
    <w:next w:val="a8"/>
    <w:link w:val="afffffffffffffffffffffffffffff6"/>
    <w:uiPriority w:val="30"/>
    <w:qFormat/>
    <w:pPr>
      <w:pBdr>
        <w:bottom w:val="single" w:sz="4" w:space="4" w:color="4F81BD"/>
      </w:pBdr>
      <w:spacing w:before="200" w:after="280" w:line="300" w:lineRule="auto"/>
      <w:ind w:left="936" w:right="936"/>
    </w:pPr>
    <w:rPr>
      <w:rFonts w:ascii="Times New Roman" w:eastAsia="宋体" w:hAnsi="Times New Roman" w:cs="Times New Roman"/>
      <w:b/>
      <w:bCs/>
      <w:i/>
      <w:iCs/>
      <w:color w:val="4F81BD"/>
      <w:sz w:val="30"/>
      <w:szCs w:val="21"/>
    </w:rPr>
  </w:style>
  <w:style w:type="character" w:customStyle="1" w:styleId="afffffffffffffffffffffffffffff6">
    <w:name w:val="明显引用 字符"/>
    <w:basedOn w:val="aa"/>
    <w:link w:val="afffffffffffffffffffffffffffff5"/>
    <w:uiPriority w:val="30"/>
    <w:rPr>
      <w:rFonts w:ascii="Times New Roman" w:eastAsia="宋体" w:hAnsi="Times New Roman" w:cs="Times New Roman"/>
      <w:b/>
      <w:bCs/>
      <w:i/>
      <w:iCs/>
      <w:color w:val="4F81BD"/>
      <w:sz w:val="30"/>
      <w:szCs w:val="21"/>
    </w:rPr>
  </w:style>
  <w:style w:type="paragraph" w:customStyle="1" w:styleId="09">
    <w:name w:val="0－表号"/>
    <w:basedOn w:val="a8"/>
    <w:qFormat/>
    <w:pPr>
      <w:ind w:firstLineChars="200" w:firstLine="480"/>
      <w:jc w:val="left"/>
    </w:pPr>
    <w:rPr>
      <w:rFonts w:ascii="Times New Roman" w:eastAsia="宋体" w:hAnsi="Times New Roman" w:cs="Times New Roman"/>
      <w:szCs w:val="21"/>
    </w:rPr>
  </w:style>
  <w:style w:type="character" w:customStyle="1" w:styleId="0-Char0">
    <w:name w:val="0-表头 Char"/>
    <w:basedOn w:val="0-Char"/>
    <w:link w:val="0-1"/>
    <w:locked/>
    <w:rPr>
      <w:rFonts w:ascii="Times New Roman" w:eastAsia="宋体" w:hAnsi="Times New Roman" w:cs="Times New Roman"/>
      <w:b/>
      <w:spacing w:val="4"/>
      <w:kern w:val="0"/>
      <w:sz w:val="24"/>
      <w:szCs w:val="28"/>
    </w:rPr>
  </w:style>
  <w:style w:type="paragraph" w:customStyle="1" w:styleId="0-1">
    <w:name w:val="0-表头"/>
    <w:basedOn w:val="0-"/>
    <w:link w:val="0-Char0"/>
    <w:qFormat/>
    <w:pPr>
      <w:widowControl w:val="0"/>
      <w:spacing w:after="0" w:line="480" w:lineRule="auto"/>
      <w:ind w:firstLineChars="0" w:firstLine="0"/>
      <w:jc w:val="center"/>
    </w:pPr>
    <w:rPr>
      <w:b/>
      <w:kern w:val="2"/>
      <w:sz w:val="24"/>
    </w:rPr>
  </w:style>
  <w:style w:type="paragraph" w:customStyle="1" w:styleId="afffffffffffffffffffffffffffff7">
    <w:name w:val="正文小四"/>
    <w:basedOn w:val="a8"/>
    <w:uiPriority w:val="99"/>
    <w:qFormat/>
    <w:pPr>
      <w:spacing w:line="300" w:lineRule="auto"/>
      <w:ind w:firstLineChars="200" w:firstLine="480"/>
    </w:pPr>
    <w:rPr>
      <w:rFonts w:ascii="Times New Roman" w:eastAsia="宋体" w:hAnsi="Times New Roman" w:cs="Times New Roman"/>
      <w:sz w:val="24"/>
      <w:szCs w:val="24"/>
    </w:rPr>
  </w:style>
  <w:style w:type="paragraph" w:customStyle="1" w:styleId="-f0">
    <w:name w:val="报告格式-表头单位"/>
    <w:basedOn w:val="a8"/>
    <w:qFormat/>
    <w:pPr>
      <w:jc w:val="right"/>
    </w:pPr>
    <w:rPr>
      <w:rFonts w:ascii="Times New Roman" w:eastAsia="宋体" w:hAnsi="Times New Roman" w:cs="Times New Roman"/>
      <w:spacing w:val="10"/>
      <w:szCs w:val="21"/>
    </w:rPr>
  </w:style>
  <w:style w:type="paragraph" w:customStyle="1" w:styleId="afffffffffffffffffffffffffffff8">
    <w:name w:val="样式___正文"/>
    <w:basedOn w:val="a8"/>
    <w:uiPriority w:val="99"/>
    <w:qFormat/>
    <w:pPr>
      <w:spacing w:line="360" w:lineRule="auto"/>
      <w:ind w:firstLine="200"/>
    </w:pPr>
    <w:rPr>
      <w:rFonts w:ascii="Times New Roman" w:eastAsia="宋体" w:hAnsi="Times New Roman" w:cs="Times New Roman"/>
      <w:spacing w:val="8"/>
      <w:sz w:val="28"/>
      <w:szCs w:val="20"/>
    </w:rPr>
  </w:style>
  <w:style w:type="paragraph" w:customStyle="1" w:styleId="afffffffffffffffffffffffffffff9">
    <w:name w:val="报告之文字"/>
    <w:basedOn w:val="a8"/>
    <w:qFormat/>
    <w:pPr>
      <w:adjustRightInd w:val="0"/>
      <w:snapToGrid w:val="0"/>
      <w:spacing w:line="312" w:lineRule="auto"/>
      <w:ind w:firstLine="567"/>
    </w:pPr>
    <w:rPr>
      <w:rFonts w:ascii="Times New Roman" w:eastAsia="宋体" w:hAnsi="Times New Roman" w:cs="Times New Roman"/>
      <w:spacing w:val="10"/>
      <w:sz w:val="28"/>
      <w:szCs w:val="20"/>
    </w:rPr>
  </w:style>
  <w:style w:type="character" w:customStyle="1" w:styleId="3ff4">
    <w:name w:val="不明显强调3"/>
    <w:uiPriority w:val="19"/>
    <w:qFormat/>
    <w:rPr>
      <w:i/>
      <w:iCs/>
      <w:color w:val="808080"/>
    </w:rPr>
  </w:style>
  <w:style w:type="character" w:customStyle="1" w:styleId="2fffff5">
    <w:name w:val="明显强调2"/>
    <w:basedOn w:val="aa"/>
    <w:uiPriority w:val="21"/>
    <w:qFormat/>
    <w:rPr>
      <w:b/>
      <w:bCs/>
      <w:i/>
      <w:iCs/>
      <w:color w:val="4F81BD"/>
    </w:rPr>
  </w:style>
  <w:style w:type="character" w:customStyle="1" w:styleId="2fffff6">
    <w:name w:val="不明显参考2"/>
    <w:basedOn w:val="aa"/>
    <w:uiPriority w:val="31"/>
    <w:qFormat/>
    <w:rPr>
      <w:smallCaps/>
      <w:color w:val="C0504D"/>
      <w:u w:val="single"/>
    </w:rPr>
  </w:style>
  <w:style w:type="character" w:customStyle="1" w:styleId="2fffff7">
    <w:name w:val="明显参考2"/>
    <w:basedOn w:val="aa"/>
    <w:uiPriority w:val="32"/>
    <w:qFormat/>
    <w:rPr>
      <w:b/>
      <w:bCs/>
      <w:smallCaps/>
      <w:color w:val="C0504D"/>
      <w:spacing w:val="5"/>
      <w:u w:val="single"/>
    </w:rPr>
  </w:style>
  <w:style w:type="character" w:customStyle="1" w:styleId="3ff5">
    <w:name w:val="书籍标题3"/>
    <w:basedOn w:val="aa"/>
    <w:uiPriority w:val="33"/>
    <w:qFormat/>
    <w:rPr>
      <w:b/>
      <w:bCs/>
      <w:smallCaps/>
      <w:spacing w:val="5"/>
    </w:rPr>
  </w:style>
  <w:style w:type="character" w:customStyle="1" w:styleId="high1">
    <w:name w:val="high1"/>
    <w:basedOn w:val="aa"/>
    <w:rPr>
      <w:sz w:val="18"/>
      <w:szCs w:val="18"/>
      <w:u w:val="none"/>
    </w:rPr>
  </w:style>
  <w:style w:type="paragraph" w:customStyle="1" w:styleId="afffffffffffffffffffffffffffffa">
    <w:name w:val="工可报告正文文字"/>
    <w:basedOn w:val="a8"/>
    <w:qFormat/>
    <w:pPr>
      <w:snapToGrid w:val="0"/>
      <w:spacing w:line="360" w:lineRule="auto"/>
      <w:ind w:firstLineChars="200" w:firstLine="200"/>
    </w:pPr>
    <w:rPr>
      <w:rFonts w:ascii="华文中宋" w:eastAsia="华文中宋" w:hAnsi="华文中宋" w:cs="Times New Roman"/>
      <w:sz w:val="24"/>
      <w:szCs w:val="20"/>
    </w:rPr>
  </w:style>
  <w:style w:type="paragraph" w:customStyle="1" w:styleId="2Heading22CharCharChar2CharCharCh">
    <w:name w:val="样式 标题 2_Heading 2标题 2 Char标题节标题节 Char Char标题 2 Char Char Ch..."/>
    <w:basedOn w:val="21"/>
    <w:qFormat/>
    <w:pPr>
      <w:adjustRightInd w:val="0"/>
      <w:spacing w:before="0" w:beforeAutospacing="1" w:after="0" w:afterAutospacing="1" w:line="360" w:lineRule="auto"/>
      <w:jc w:val="left"/>
      <w:textAlignment w:val="baseline"/>
    </w:pPr>
    <w:rPr>
      <w:rFonts w:ascii="Times New Roman" w:eastAsia="黑体" w:hAnsi="Times New Roman" w:cs="Times New Roman"/>
      <w:b w:val="0"/>
      <w:color w:val="000000"/>
      <w:kern w:val="0"/>
      <w:sz w:val="28"/>
      <w:szCs w:val="20"/>
    </w:rPr>
  </w:style>
  <w:style w:type="paragraph" w:customStyle="1" w:styleId="3Section111-31113CharChar3">
    <w:name w:val="样式 标题 3二级标题Section条标题1.1.1可研-标题 31.1.1标题 3 Char Char标题 3 ..."/>
    <w:basedOn w:val="31"/>
    <w:qFormat/>
    <w:pPr>
      <w:adjustRightInd w:val="0"/>
      <w:spacing w:before="0" w:beforeAutospacing="1" w:after="0" w:afterAutospacing="1" w:line="360" w:lineRule="auto"/>
      <w:jc w:val="left"/>
      <w:textAlignment w:val="baseline"/>
    </w:pPr>
    <w:rPr>
      <w:rFonts w:ascii="宋体" w:eastAsia="宋体" w:hAnsi="宋体" w:cs="宋体"/>
      <w:sz w:val="28"/>
      <w:szCs w:val="20"/>
    </w:rPr>
  </w:style>
  <w:style w:type="character" w:customStyle="1" w:styleId="2Chara">
    <w:name w:val="样式 段落 + 首行缩进:  2 字符 Char"/>
    <w:link w:val="2fffff4"/>
    <w:uiPriority w:val="99"/>
    <w:rPr>
      <w:rFonts w:ascii="黑体" w:eastAsia="黑体" w:hAnsi="Times New Roman" w:cs="宋体"/>
      <w:spacing w:val="6"/>
      <w:sz w:val="28"/>
      <w:szCs w:val="20"/>
    </w:rPr>
  </w:style>
  <w:style w:type="character" w:customStyle="1" w:styleId="1Char8">
    <w:name w:val="报告格式—1 加重 Char"/>
    <w:basedOn w:val="Charffffd"/>
    <w:link w:val="1fffff0"/>
    <w:rPr>
      <w:rFonts w:ascii="Times New Roman" w:eastAsia="楷体_GB2312" w:hAnsi="Times New Roman" w:cs="Times New Roman"/>
      <w:b/>
      <w:spacing w:val="6"/>
      <w:sz w:val="28"/>
      <w:szCs w:val="36"/>
    </w:rPr>
  </w:style>
  <w:style w:type="paragraph" w:customStyle="1" w:styleId="181">
    <w:name w:val="样式18"/>
    <w:basedOn w:val="a8"/>
    <w:link w:val="18Char"/>
    <w:qFormat/>
    <w:pPr>
      <w:spacing w:line="500" w:lineRule="exact"/>
      <w:ind w:firstLineChars="200" w:firstLine="560"/>
    </w:pPr>
    <w:rPr>
      <w:rFonts w:ascii="Times New Roman" w:eastAsia="宋体" w:hAnsi="Times New Roman" w:cs="Times New Roman"/>
      <w:sz w:val="28"/>
      <w:szCs w:val="28"/>
    </w:rPr>
  </w:style>
  <w:style w:type="character" w:customStyle="1" w:styleId="18Char">
    <w:name w:val="样式18 Char"/>
    <w:basedOn w:val="aa"/>
    <w:link w:val="181"/>
    <w:rPr>
      <w:rFonts w:ascii="Times New Roman" w:eastAsia="宋体" w:hAnsi="Times New Roman" w:cs="Times New Roman"/>
      <w:sz w:val="28"/>
      <w:szCs w:val="28"/>
    </w:rPr>
  </w:style>
  <w:style w:type="character" w:customStyle="1" w:styleId="9pt">
    <w:name w:val="正文文本 + 9 pt"/>
    <w:basedOn w:val="afffffffffffffc"/>
    <w:rPr>
      <w:rFonts w:ascii="MingLiU" w:eastAsia="MingLiU" w:hAnsi="MingLiU" w:cs="MingLiU"/>
      <w:color w:val="000000"/>
      <w:spacing w:val="20"/>
      <w:w w:val="100"/>
      <w:position w:val="0"/>
      <w:sz w:val="18"/>
      <w:szCs w:val="18"/>
      <w:u w:val="none"/>
      <w:shd w:val="clear" w:color="auto" w:fill="FFFFFF"/>
      <w:lang w:val="zh-TW"/>
    </w:rPr>
  </w:style>
  <w:style w:type="character" w:customStyle="1" w:styleId="Sylfaen">
    <w:name w:val="正文文本 + Sylfaen"/>
    <w:basedOn w:val="aa"/>
    <w:rPr>
      <w:rFonts w:ascii="Sylfaen" w:eastAsia="Sylfaen" w:hAnsi="Sylfaen" w:cs="Sylfaen"/>
      <w:color w:val="000000"/>
      <w:spacing w:val="0"/>
      <w:w w:val="100"/>
      <w:position w:val="0"/>
      <w:sz w:val="26"/>
      <w:szCs w:val="26"/>
      <w:u w:val="none"/>
      <w:lang w:val="zh-TW"/>
    </w:rPr>
  </w:style>
  <w:style w:type="paragraph" w:customStyle="1" w:styleId="1fffff2">
    <w:name w:val="1！正文文本"/>
    <w:basedOn w:val="a8"/>
    <w:link w:val="1Char9"/>
    <w:qFormat/>
    <w:pPr>
      <w:spacing w:after="120" w:line="360" w:lineRule="auto"/>
      <w:ind w:firstLineChars="200" w:firstLine="200"/>
    </w:pPr>
    <w:rPr>
      <w:rFonts w:ascii="Times New Roman" w:eastAsia="宋体" w:hAnsi="Times New Roman" w:cs="Times New Roman"/>
      <w:kern w:val="0"/>
      <w:sz w:val="24"/>
      <w:szCs w:val="20"/>
    </w:rPr>
  </w:style>
  <w:style w:type="character" w:customStyle="1" w:styleId="1Char9">
    <w:name w:val="1！正文文本 Char"/>
    <w:link w:val="1fffff2"/>
    <w:qFormat/>
    <w:rPr>
      <w:rFonts w:ascii="Times New Roman" w:eastAsia="宋体" w:hAnsi="Times New Roman" w:cs="Times New Roman"/>
      <w:kern w:val="0"/>
      <w:sz w:val="24"/>
      <w:szCs w:val="20"/>
    </w:rPr>
  </w:style>
  <w:style w:type="character" w:customStyle="1" w:styleId="textimg">
    <w:name w:val="text_img"/>
    <w:basedOn w:val="aa"/>
  </w:style>
  <w:style w:type="paragraph" w:customStyle="1" w:styleId="b21">
    <w:name w:val="b21"/>
    <w:basedOn w:val="a8"/>
    <w:next w:val="a8"/>
    <w:unhideWhenUsed/>
    <w:qFormat/>
    <w:pPr>
      <w:keepNext/>
      <w:keepLines/>
      <w:spacing w:before="260" w:after="260" w:line="416" w:lineRule="auto"/>
      <w:outlineLvl w:val="1"/>
    </w:pPr>
    <w:rPr>
      <w:rFonts w:ascii="Cambria" w:eastAsia="宋体" w:hAnsi="Cambria" w:cs="Times New Roman"/>
      <w:b/>
      <w:bCs/>
      <w:sz w:val="32"/>
      <w:szCs w:val="32"/>
    </w:rPr>
  </w:style>
  <w:style w:type="paragraph" w:customStyle="1" w:styleId="bl1">
    <w:name w:val="bl1"/>
    <w:basedOn w:val="a8"/>
    <w:next w:val="a8"/>
    <w:unhideWhenUsed/>
    <w:qFormat/>
    <w:pPr>
      <w:keepNext/>
      <w:keepLines/>
      <w:spacing w:before="280" w:after="290" w:line="376" w:lineRule="auto"/>
      <w:outlineLvl w:val="3"/>
    </w:pPr>
    <w:rPr>
      <w:rFonts w:ascii="Cambria" w:eastAsia="宋体" w:hAnsi="Cambria" w:cs="Times New Roman"/>
      <w:b/>
      <w:bCs/>
      <w:sz w:val="28"/>
      <w:szCs w:val="28"/>
    </w:rPr>
  </w:style>
  <w:style w:type="table" w:customStyle="1" w:styleId="-113">
    <w:name w:val="彩色网格 - 着色 11"/>
    <w:basedOn w:val="ab"/>
    <w:uiPriority w:val="29"/>
    <w:rPr>
      <w:rFonts w:ascii="宋体" w:hAnsi="Calibri"/>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0">
    <w:name w:val="浅色底纹 - 着色 21"/>
    <w:basedOn w:val="ab"/>
    <w:uiPriority w:val="30"/>
    <w:rPr>
      <w:rFonts w:ascii="宋体" w:hAnsi="Calibri"/>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24">
    <w:name w:val="标题 Char2"/>
    <w:basedOn w:val="aa"/>
    <w:uiPriority w:val="10"/>
    <w:rPr>
      <w:rFonts w:asciiTheme="majorHAnsi" w:eastAsia="宋体" w:hAnsiTheme="majorHAnsi" w:cstheme="majorBidi"/>
      <w:b/>
      <w:bCs/>
      <w:sz w:val="32"/>
      <w:szCs w:val="32"/>
    </w:rPr>
  </w:style>
  <w:style w:type="character" w:customStyle="1" w:styleId="2Char13">
    <w:name w:val="标题 2 Char1"/>
    <w:basedOn w:val="aa"/>
    <w:semiHidden/>
    <w:rPr>
      <w:rFonts w:asciiTheme="majorHAnsi" w:eastAsiaTheme="majorEastAsia" w:hAnsiTheme="majorHAnsi" w:cstheme="majorBidi"/>
      <w:b/>
      <w:bCs/>
      <w:sz w:val="32"/>
      <w:szCs w:val="32"/>
    </w:rPr>
  </w:style>
  <w:style w:type="character" w:customStyle="1" w:styleId="4Char1">
    <w:name w:val="标题 4 Char1"/>
    <w:basedOn w:val="aa"/>
    <w:uiPriority w:val="9"/>
    <w:semiHidden/>
    <w:rPr>
      <w:rFonts w:asciiTheme="majorHAnsi" w:eastAsiaTheme="majorEastAsia" w:hAnsiTheme="majorHAnsi" w:cstheme="majorBidi"/>
      <w:b/>
      <w:bCs/>
      <w:sz w:val="28"/>
      <w:szCs w:val="28"/>
    </w:rPr>
  </w:style>
  <w:style w:type="table" w:customStyle="1" w:styleId="203">
    <w:name w:val="网格型20"/>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三线格6"/>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3">
    <w:name w:val="网格型24"/>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专业网格11"/>
    <w:basedOn w:val="ab"/>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0">
    <w:name w:val="浅色底纹11"/>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1">
    <w:name w:val="三线格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40">
    <w:name w:val="网格型114"/>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毛的表格3"/>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
    <w:name w:val="网格型-中对齐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网格型53"/>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三线格2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10">
    <w:name w:val="网格型8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b"/>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网格型10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三线格3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510">
    <w:name w:val="网格型15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三线格4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71">
    <w:name w:val="网格型17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网格型18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网格型5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2">
    <w:name w:val="网格型c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简明型 114"/>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5">
    <w:name w:val="网格型 5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110">
    <w:name w:val="网格型21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网格型1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 13"/>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6">
    <w:name w:val="毛的表格13"/>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6">
    <w:name w:val="网格型 5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5">
    <w:name w:val="网格型 5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50">
    <w:name w:val="网格型 53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3">
    <w:name w:val="网格型311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 73"/>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2">
    <w:name w:val="网格型 54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4">
    <w:name w:val="网格型 55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5">
    <w:name w:val="列表型 32"/>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3">
    <w:name w:val="网格型 563"/>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2">
    <w:name w:val="表格1232"/>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网格型 51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3">
    <w:name w:val="网格型 51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3">
    <w:name w:val="网格型 52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3">
    <w:name w:val="网格型 5313"/>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a">
    <w:name w:val="我的样式12"/>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3ff7">
    <w:name w:val="我的样式3"/>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119">
    <w:name w:val="毛的表格111"/>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2fffff8">
    <w:name w:val="正文表格2"/>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11">
    <w:name w:val="网格型311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 112"/>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fffff9">
    <w:name w:val="报告书样式2"/>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20">
    <w:name w:val="网格型-中对齐1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网格型 561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网格型-112"/>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网格型 712"/>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2">
    <w:name w:val="网格型 57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0">
    <w:name w:val="简明型 111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3">
    <w:name w:val="网格型 58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3">
    <w:name w:val="网格型 5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3">
    <w:name w:val="网格型 52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3">
    <w:name w:val="网格型 53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3">
    <w:name w:val="网格型 55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0">
    <w:name w:val="网格型611"/>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网格型 42"/>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
    <w:name w:val="网格型 6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0">
    <w:name w:val="彩色网格 - 着色 12"/>
    <w:basedOn w:val="ab"/>
    <w:uiPriority w:val="29"/>
    <w:rPr>
      <w:rFonts w:ascii="宋体" w:hAnsi="Calibri"/>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
    <w:name w:val="浅色底纹 - 着色 22"/>
    <w:basedOn w:val="ab"/>
    <w:uiPriority w:val="30"/>
    <w:rPr>
      <w:rFonts w:ascii="宋体" w:hAnsi="Calibri"/>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2">
    <w:name w:val="网格型c2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简明型 122"/>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2">
    <w:name w:val="网格型 59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21">
    <w:name w:val="网格型22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
    <w:name w:val="网格型 51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2">
    <w:name w:val="网格型 52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2">
    <w:name w:val="网格型 53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0">
    <w:name w:val="网格型32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2">
    <w:name w:val="网格型 55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2">
    <w:name w:val="网格型 5112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2">
    <w:name w:val="网格型 511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2">
    <w:name w:val="网格型 52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2">
    <w:name w:val="网格型 53112"/>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2">
    <w:name w:val="网格型312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简明型 112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2">
    <w:name w:val="网格型 58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2">
    <w:name w:val="网格型 51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2">
    <w:name w:val="网格型 52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2">
    <w:name w:val="网格型 53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2">
    <w:name w:val="网格型 55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7">
    <w:name w:val="三线格5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910">
    <w:name w:val="网格型19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网格型5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1">
    <w:name w:val="网格型c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简明型 113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1">
    <w:name w:val="网格型 510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210">
    <w:name w:val="网格型212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112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 121"/>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b">
    <w:name w:val="毛的表格21"/>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41">
    <w:name w:val="网格型 5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1">
    <w:name w:val="网格型 52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1">
    <w:name w:val="网格型 53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1">
    <w:name w:val="网格型313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 721"/>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1">
    <w:name w:val="网格型 541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1">
    <w:name w:val="网格型 55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4">
    <w:name w:val="列表型 311"/>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1">
    <w:name w:val="网格型 56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11">
    <w:name w:val="表格12311"/>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网格型 51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1">
    <w:name w:val="网格型 5111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1">
    <w:name w:val="网格型 521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1">
    <w:name w:val="网格型 5312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a">
    <w:name w:val="我的样式11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21c">
    <w:name w:val="我的样式2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213">
    <w:name w:val="毛的表格121"/>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1f2">
    <w:name w:val="正文表格11"/>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21">
    <w:name w:val="网格型3112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网格型 111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f3">
    <w:name w:val="报告书样式11"/>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11">
    <w:name w:val="网格型-中对齐1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
    <w:name w:val="网格型 56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0">
    <w:name w:val="网格型-1111"/>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 711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1">
    <w:name w:val="网格型 57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0">
    <w:name w:val="简明型 11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1">
    <w:name w:val="网格型 58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1">
    <w:name w:val="网格型 512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1">
    <w:name w:val="网格型 522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1">
    <w:name w:val="网格型 532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1">
    <w:name w:val="网格型 55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0">
    <w:name w:val="网格型621"/>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网格型 411"/>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
    <w:name w:val="网格型 61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彩色网格 - 强调文字颜色 111"/>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
    <w:name w:val="浅色底纹 - 强调文字颜色 21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11">
    <w:name w:val="网格型c2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简明型 121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1">
    <w:name w:val="网格型 59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1">
    <w:name w:val="网格型22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1">
    <w:name w:val="网格型 513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1">
    <w:name w:val="网格型 523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1">
    <w:name w:val="网格型 533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1">
    <w:name w:val="网格型32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1">
    <w:name w:val="网格型 55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1">
    <w:name w:val="网格型 5112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1">
    <w:name w:val="网格型 511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1">
    <w:name w:val="网格型 52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1">
    <w:name w:val="网格型 53111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1">
    <w:name w:val="网格型312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简明型 112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1">
    <w:name w:val="网格型 58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1">
    <w:name w:val="网格型 512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1">
    <w:name w:val="网格型 522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1">
    <w:name w:val="网格型 532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1">
    <w:name w:val="网格型 55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1f6">
    <w:name w:val="页眉 Char1"/>
    <w:basedOn w:val="aa"/>
    <w:uiPriority w:val="99"/>
    <w:rPr>
      <w:rFonts w:ascii="Calibri" w:eastAsia="宋体" w:hAnsi="Calibri" w:cs="Times New Roman"/>
      <w:sz w:val="18"/>
      <w:szCs w:val="18"/>
    </w:rPr>
  </w:style>
  <w:style w:type="character" w:customStyle="1" w:styleId="Char1f7">
    <w:name w:val="正文文本缩进 Char1"/>
    <w:basedOn w:val="aa"/>
    <w:semiHidden/>
    <w:rPr>
      <w:rFonts w:ascii="Calibri" w:eastAsia="宋体" w:hAnsi="Calibri" w:cs="Times New Roman"/>
    </w:rPr>
  </w:style>
  <w:style w:type="paragraph" w:customStyle="1" w:styleId="CharCharCharCharCharCharCharCharCharChar11">
    <w:name w:val="Char Char Char Char Char Char Char Char Char Char11"/>
    <w:basedOn w:val="a8"/>
    <w:uiPriority w:val="99"/>
    <w:qFormat/>
    <w:pPr>
      <w:jc w:val="left"/>
    </w:pPr>
    <w:rPr>
      <w:rFonts w:ascii="Times New Roman" w:eastAsia="宋体" w:hAnsi="Times New Roman" w:cs="Times New Roman"/>
      <w:szCs w:val="21"/>
    </w:rPr>
  </w:style>
  <w:style w:type="character" w:customStyle="1" w:styleId="Char1f8">
    <w:name w:val="电子邮件签名 Char1"/>
    <w:basedOn w:val="aa"/>
    <w:semiHidden/>
    <w:rPr>
      <w:rFonts w:ascii="Calibri" w:eastAsia="宋体" w:hAnsi="Calibri" w:cs="Times New Roman"/>
    </w:rPr>
  </w:style>
  <w:style w:type="character" w:customStyle="1" w:styleId="Char1f9">
    <w:name w:val="宏文本 Char1"/>
    <w:basedOn w:val="aa"/>
    <w:semiHidden/>
    <w:rPr>
      <w:rFonts w:ascii="Courier New" w:eastAsia="宋体" w:hAnsi="Courier New" w:cs="Courier New"/>
      <w:sz w:val="24"/>
      <w:szCs w:val="24"/>
    </w:rPr>
  </w:style>
  <w:style w:type="character" w:customStyle="1" w:styleId="Char1fa">
    <w:name w:val="签名 Char1"/>
    <w:basedOn w:val="aa"/>
    <w:semiHidden/>
    <w:rPr>
      <w:rFonts w:ascii="Calibri" w:eastAsia="宋体" w:hAnsi="Calibri" w:cs="Times New Roman"/>
    </w:rPr>
  </w:style>
  <w:style w:type="table" w:customStyle="1" w:styleId="-13">
    <w:name w:val="彩色网格 - 着色 13"/>
    <w:basedOn w:val="ab"/>
    <w:uiPriority w:val="29"/>
    <w:semiHidden/>
    <w:unhideWhenUsed/>
    <w:rPr>
      <w:rFonts w:ascii="宋体" w:eastAsia="宋体" w:hAnsi="Calibri" w:hint="eastAsia"/>
      <w:i/>
      <w:iCs/>
      <w:color w:val="000000"/>
      <w:sz w:val="24"/>
    </w:rPr>
    <w:tblPr>
      <w:tblBorders>
        <w:insideH w:val="single" w:sz="4" w:space="0" w:color="CCE8C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3">
    <w:name w:val="浅色底纹 - 着色 23"/>
    <w:basedOn w:val="ab"/>
    <w:uiPriority w:val="30"/>
    <w:semiHidden/>
    <w:unhideWhenUsed/>
    <w:rPr>
      <w:rFonts w:ascii="宋体" w:eastAsia="宋体" w:hAnsi="Calibri" w:hint="eastAsia"/>
      <w:b/>
      <w:bCs/>
      <w:i/>
      <w:iCs/>
      <w:color w:val="4F81BD"/>
      <w:sz w:val="24"/>
    </w:rPr>
    <w:tblPr>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har32">
    <w:name w:val="明显引用 Char3"/>
    <w:basedOn w:val="aa"/>
    <w:uiPriority w:val="30"/>
    <w:rPr>
      <w:rFonts w:ascii="Calibri" w:eastAsia="宋体" w:hAnsi="Calibri" w:cs="Times New Roman"/>
      <w:i/>
      <w:iCs/>
      <w:color w:val="4F81BD"/>
    </w:rPr>
  </w:style>
  <w:style w:type="table" w:customStyle="1" w:styleId="79">
    <w:name w:val="三线格7"/>
    <w:basedOn w:val="ab"/>
    <w:semiHidden/>
    <w:unhideWhenUsed/>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42">
    <w:name w:val="网格型 14"/>
    <w:basedOn w:val="ab"/>
    <w:semiHidden/>
    <w:unhideWhenUsed/>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32">
    <w:name w:val="网格型 43"/>
    <w:basedOn w:val="ab"/>
    <w:semiHidden/>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70">
    <w:name w:val="网格型 517"/>
    <w:basedOn w:val="ab"/>
    <w:semiHidden/>
    <w:unhideWhenUsed/>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31">
    <w:name w:val="网格型 63"/>
    <w:basedOn w:val="ab"/>
    <w:semiHidden/>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0">
    <w:name w:val="网格型 74"/>
    <w:basedOn w:val="ab"/>
    <w:semiHidden/>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4">
    <w:name w:val="列表型 33"/>
    <w:basedOn w:val="ab"/>
    <w:semiHidden/>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
    <w:name w:val="网格型25"/>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浅色底纹12"/>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c">
    <w:name w:val="三线格12"/>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120">
    <w:name w:val="网格型412"/>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三线格22"/>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42">
    <w:name w:val="网格型442"/>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三线格32"/>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23">
    <w:name w:val="三线格42"/>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50">
    <w:name w:val="简明型 115"/>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8">
    <w:name w:val="网格型 518"/>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6">
    <w:name w:val="网格型 526"/>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6">
    <w:name w:val="网格型 536"/>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43">
    <w:name w:val="网格型 543"/>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5">
    <w:name w:val="网格型 555"/>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64">
    <w:name w:val="网格型 564"/>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5">
    <w:name w:val="网格型 5115"/>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4">
    <w:name w:val="网格型 51114"/>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40">
    <w:name w:val="网格型 5214"/>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4">
    <w:name w:val="网格型 5314"/>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7">
    <w:name w:val="我的样式13"/>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4f6">
    <w:name w:val="我的样式4"/>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1132">
    <w:name w:val="网格型 113"/>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613">
    <w:name w:val="网格型 561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
    <w:name w:val="网格型 713"/>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3">
    <w:name w:val="网格型 57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30">
    <w:name w:val="简明型 111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4">
    <w:name w:val="网格型 584"/>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4">
    <w:name w:val="网格型 5124"/>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4">
    <w:name w:val="网格型 5224"/>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4">
    <w:name w:val="网格型 5324"/>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4">
    <w:name w:val="网格型 5514"/>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0">
    <w:name w:val="简明型 123"/>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3">
    <w:name w:val="网格型 59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3">
    <w:name w:val="网格型 5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3">
    <w:name w:val="网格型 52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3">
    <w:name w:val="网格型 53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3">
    <w:name w:val="网格型 55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3">
    <w:name w:val="网格型 511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3">
    <w:name w:val="网格型 51111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3">
    <w:name w:val="网格型 5211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3">
    <w:name w:val="网格型 53113"/>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3">
    <w:name w:val="简明型 112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3">
    <w:name w:val="网格型 581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3">
    <w:name w:val="网格型 5121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3">
    <w:name w:val="网格型 5221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3">
    <w:name w:val="网格型 5321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3">
    <w:name w:val="网格型 5511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7">
    <w:name w:val="三线格52"/>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320">
    <w:name w:val="简明型 1132"/>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2">
    <w:name w:val="网格型 510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2">
    <w:name w:val="网格型 122"/>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2">
    <w:name w:val="网格型 51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2">
    <w:name w:val="网格型 52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2">
    <w:name w:val="网格型 53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
    <w:name w:val="网格型 722"/>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2">
    <w:name w:val="网格型 541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2">
    <w:name w:val="网格型 55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3">
    <w:name w:val="列表型 312"/>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2">
    <w:name w:val="网格型 562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2">
    <w:name w:val="网格型 5113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2">
    <w:name w:val="网格型 5111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2">
    <w:name w:val="网格型 521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2">
    <w:name w:val="网格型 5312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4">
    <w:name w:val="我的样式112"/>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22e">
    <w:name w:val="我的样式22"/>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11121">
    <w:name w:val="网格型 1112"/>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6112">
    <w:name w:val="网格型 5611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
    <w:name w:val="网格型 7112"/>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2">
    <w:name w:val="网格型 571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20">
    <w:name w:val="简明型 1111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2">
    <w:name w:val="网格型 58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2">
    <w:name w:val="网格型 51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2">
    <w:name w:val="网格型 52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2">
    <w:name w:val="网格型 53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2">
    <w:name w:val="网格型 55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1">
    <w:name w:val="网格型 412"/>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
    <w:name w:val="网格型 612"/>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2">
    <w:name w:val="彩色网格 - 强调文字颜色 112"/>
    <w:basedOn w:val="ab"/>
    <w:uiPriority w:val="29"/>
    <w:rPr>
      <w:rFonts w:ascii="宋体" w:eastAsia="宋体" w:hAnsi="Calibri" w:cs="Times New Roman"/>
      <w:i/>
      <w:iCs/>
      <w:color w:val="000000"/>
      <w:sz w:val="24"/>
    </w:rPr>
    <w:tblPr>
      <w:tblBorders>
        <w:insideH w:val="single" w:sz="4" w:space="0" w:color="CCE8C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2">
    <w:name w:val="浅色底纹 - 强调文字颜色 212"/>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20">
    <w:name w:val="简明型 1212"/>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2">
    <w:name w:val="网格型 59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2">
    <w:name w:val="网格型 513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2">
    <w:name w:val="网格型 523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2">
    <w:name w:val="网格型 533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2">
    <w:name w:val="网格型 552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2">
    <w:name w:val="网格型 51121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2">
    <w:name w:val="网格型 511111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2">
    <w:name w:val="网格型 52111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2">
    <w:name w:val="网格型 53111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2">
    <w:name w:val="简明型 11212"/>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2">
    <w:name w:val="网格型 581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2">
    <w:name w:val="网格型 5121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2">
    <w:name w:val="网格型 5221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2">
    <w:name w:val="网格型 5321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2">
    <w:name w:val="网格型 55111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9">
    <w:name w:val="网格型 51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00">
    <w:name w:val="网格型 51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70">
    <w:name w:val="网格型 5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7">
    <w:name w:val="网格型 53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6">
    <w:name w:val="网格型 55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6">
    <w:name w:val="网格型 5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5">
    <w:name w:val="网格型 511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5">
    <w:name w:val="网格型 52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5">
    <w:name w:val="网格型 5315"/>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5">
    <w:name w:val="网格型 58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5">
    <w:name w:val="网格型 51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5">
    <w:name w:val="网格型 52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5">
    <w:name w:val="网格型 53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5">
    <w:name w:val="网格型 55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4">
    <w:name w:val="网格型 59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4">
    <w:name w:val="网格型 513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4">
    <w:name w:val="网格型 523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4">
    <w:name w:val="网格型 533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4">
    <w:name w:val="网格型 55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4">
    <w:name w:val="网格型 5112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4">
    <w:name w:val="网格型 5111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4">
    <w:name w:val="网格型 521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4">
    <w:name w:val="网格型 53114"/>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4">
    <w:name w:val="网格型 58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4">
    <w:name w:val="网格型 512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4">
    <w:name w:val="网格型 522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4">
    <w:name w:val="网格型 532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4">
    <w:name w:val="网格型 55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3">
    <w:name w:val="网格型 510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3">
    <w:name w:val="网格型 514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3">
    <w:name w:val="网格型 524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3">
    <w:name w:val="网格型 534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3">
    <w:name w:val="网格型 55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3">
    <w:name w:val="网格型 5113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3">
    <w:name w:val="网格型 51112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3">
    <w:name w:val="网格型 5212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3">
    <w:name w:val="网格型 53123"/>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3">
    <w:name w:val="网格型 58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3">
    <w:name w:val="网格型 512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3">
    <w:name w:val="网格型 522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3">
    <w:name w:val="网格型 532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3">
    <w:name w:val="网格型 55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0">
    <w:name w:val="彩色网格 - 强调文字颜色 113"/>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3">
    <w:name w:val="浅色底纹 - 强调文字颜色 213"/>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913">
    <w:name w:val="网格型 59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3">
    <w:name w:val="网格型 513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3">
    <w:name w:val="网格型 523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3">
    <w:name w:val="网格型 533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3">
    <w:name w:val="网格型 55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3">
    <w:name w:val="网格型 5112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3">
    <w:name w:val="网格型 5111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3">
    <w:name w:val="网格型 521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3">
    <w:name w:val="网格型 531113"/>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3">
    <w:name w:val="网格型 58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3">
    <w:name w:val="网格型 512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3">
    <w:name w:val="网格型 522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3">
    <w:name w:val="网格型 532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3">
    <w:name w:val="网格型 55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51">
    <w:name w:val="网格型 51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61">
    <w:name w:val="网格型 516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51">
    <w:name w:val="网格型 52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51">
    <w:name w:val="网格型 53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41">
    <w:name w:val="网格型 55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41">
    <w:name w:val="网格型 5114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31">
    <w:name w:val="网格型 511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31">
    <w:name w:val="网格型 52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31">
    <w:name w:val="网格型 5313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31">
    <w:name w:val="网格型 58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31">
    <w:name w:val="网格型 51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31">
    <w:name w:val="网格型 52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31">
    <w:name w:val="网格型 53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31">
    <w:name w:val="网格型 55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21">
    <w:name w:val="网格型 59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21">
    <w:name w:val="网格型 513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21">
    <w:name w:val="网格型 523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21">
    <w:name w:val="网格型 533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21">
    <w:name w:val="网格型 552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21">
    <w:name w:val="网格型 5112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21">
    <w:name w:val="网格型 51111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21">
    <w:name w:val="网格型 52112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21">
    <w:name w:val="网格型 53112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21">
    <w:name w:val="网格型 58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21">
    <w:name w:val="网格型 512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21">
    <w:name w:val="网格型 522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21">
    <w:name w:val="网格型 532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21">
    <w:name w:val="网格型 55112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11">
    <w:name w:val="网格型 510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11">
    <w:name w:val="网格型 514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11">
    <w:name w:val="网格型 524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11">
    <w:name w:val="网格型 534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11">
    <w:name w:val="网格型 553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11">
    <w:name w:val="网格型 5113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11">
    <w:name w:val="网格型 51112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11">
    <w:name w:val="网格型 5212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11">
    <w:name w:val="网格型 53121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11">
    <w:name w:val="网格型 58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11">
    <w:name w:val="网格型 512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11">
    <w:name w:val="网格型 522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11">
    <w:name w:val="网格型 532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11">
    <w:name w:val="网格型 5512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11">
    <w:name w:val="网格型 59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11">
    <w:name w:val="网格型 513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11">
    <w:name w:val="网格型 523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11">
    <w:name w:val="网格型 533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11">
    <w:name w:val="网格型 552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11">
    <w:name w:val="网格型 5112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11">
    <w:name w:val="网格型 5111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11">
    <w:name w:val="网格型 521111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11">
    <w:name w:val="网格型 5311111"/>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11">
    <w:name w:val="网格型 58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11">
    <w:name w:val="网格型 512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11">
    <w:name w:val="网格型 522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11">
    <w:name w:val="网格型 532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11">
    <w:name w:val="网格型 551111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71">
    <w:name w:val="网格型 5171"/>
    <w:basedOn w:val="ab"/>
    <w:semiHidden/>
    <w:unhideWhenUsed/>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81">
    <w:name w:val="网格型 518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61">
    <w:name w:val="网格型 526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61">
    <w:name w:val="网格型 536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51">
    <w:name w:val="网格型 555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51">
    <w:name w:val="网格型 5115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41">
    <w:name w:val="网格型 51114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41">
    <w:name w:val="网格型 5214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41">
    <w:name w:val="网格型 53141"/>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41">
    <w:name w:val="网格型 584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41">
    <w:name w:val="网格型 5124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41">
    <w:name w:val="网格型 5224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41">
    <w:name w:val="网格型 5324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41">
    <w:name w:val="网格型 5514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31">
    <w:name w:val="网格型 59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31">
    <w:name w:val="网格型 513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31">
    <w:name w:val="网格型 523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31">
    <w:name w:val="网格型 533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31">
    <w:name w:val="网格型 552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31">
    <w:name w:val="网格型 51123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31">
    <w:name w:val="网格型 511113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31">
    <w:name w:val="网格型 52113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31">
    <w:name w:val="网格型 531131"/>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31">
    <w:name w:val="网格型 581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31">
    <w:name w:val="网格型 5121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31">
    <w:name w:val="网格型 5221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31">
    <w:name w:val="网格型 5321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31">
    <w:name w:val="网格型 55113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21">
    <w:name w:val="网格型 510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21">
    <w:name w:val="网格型 514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21">
    <w:name w:val="网格型 524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21">
    <w:name w:val="网格型 534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21">
    <w:name w:val="网格型 553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21">
    <w:name w:val="网格型 5113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21">
    <w:name w:val="网格型 51112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21">
    <w:name w:val="网格型 5212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21">
    <w:name w:val="网格型 531221"/>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21">
    <w:name w:val="网格型 582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21">
    <w:name w:val="网格型 5122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21">
    <w:name w:val="网格型 5222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21">
    <w:name w:val="网格型 5322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21">
    <w:name w:val="网格型 5512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21">
    <w:name w:val="网格型 59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21">
    <w:name w:val="网格型 513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21">
    <w:name w:val="网格型 523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21">
    <w:name w:val="网格型 533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21">
    <w:name w:val="网格型 552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21">
    <w:name w:val="网格型 51121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21">
    <w:name w:val="网格型 511111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21">
    <w:name w:val="网格型 5211121"/>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21">
    <w:name w:val="网格型 5311121"/>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21">
    <w:name w:val="网格型 581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21">
    <w:name w:val="网格型 5121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21">
    <w:name w:val="网格型 5221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21">
    <w:name w:val="网格型 5321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21">
    <w:name w:val="网格型 5511121"/>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00">
    <w:name w:val="网格型 52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7">
    <w:name w:val="网格型 5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8">
    <w:name w:val="网格型 52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8">
    <w:name w:val="网格型 53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7">
    <w:name w:val="网格型 55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8">
    <w:name w:val="网格型 5118"/>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6">
    <w:name w:val="网格型 51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6">
    <w:name w:val="网格型 52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6">
    <w:name w:val="网格型 5316"/>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6">
    <w:name w:val="网格型 58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6">
    <w:name w:val="网格型 51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6">
    <w:name w:val="网格型 52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6">
    <w:name w:val="网格型 53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6">
    <w:name w:val="网格型 55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5">
    <w:name w:val="网格型 59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5">
    <w:name w:val="网格型 513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5">
    <w:name w:val="网格型 523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5">
    <w:name w:val="网格型 533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5">
    <w:name w:val="网格型 55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5">
    <w:name w:val="网格型 5112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5">
    <w:name w:val="网格型 5111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5">
    <w:name w:val="网格型 521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5">
    <w:name w:val="网格型 53115"/>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5">
    <w:name w:val="网格型 58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5">
    <w:name w:val="网格型 512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5">
    <w:name w:val="网格型 522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5">
    <w:name w:val="网格型 532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5">
    <w:name w:val="网格型 55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4">
    <w:name w:val="网格型 510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4">
    <w:name w:val="网格型 514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4">
    <w:name w:val="网格型 524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4">
    <w:name w:val="网格型 534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4">
    <w:name w:val="网格型 553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4">
    <w:name w:val="网格型 5113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4">
    <w:name w:val="网格型 51112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4">
    <w:name w:val="网格型 5212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4">
    <w:name w:val="网格型 53124"/>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4">
    <w:name w:val="网格型 58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4">
    <w:name w:val="网格型 512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4">
    <w:name w:val="网格型 522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4">
    <w:name w:val="网格型 532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4">
    <w:name w:val="网格型 5512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4">
    <w:name w:val="彩色网格 - 强调文字颜色 114"/>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4">
    <w:name w:val="浅色底纹 - 强调文字颜色 214"/>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914">
    <w:name w:val="网格型 59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4">
    <w:name w:val="网格型 513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4">
    <w:name w:val="网格型 523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4">
    <w:name w:val="网格型 533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4">
    <w:name w:val="网格型 552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4">
    <w:name w:val="网格型 5112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4">
    <w:name w:val="网格型 51111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4">
    <w:name w:val="网格型 521114"/>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4">
    <w:name w:val="网格型 531114"/>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4">
    <w:name w:val="网格型 58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4">
    <w:name w:val="网格型 512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4">
    <w:name w:val="网格型 522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4">
    <w:name w:val="网格型 532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4">
    <w:name w:val="网格型 551114"/>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52">
    <w:name w:val="网格型 515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62">
    <w:name w:val="网格型 516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52">
    <w:name w:val="网格型 525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52">
    <w:name w:val="网格型 535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42">
    <w:name w:val="网格型 554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42">
    <w:name w:val="网格型 5114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32">
    <w:name w:val="网格型 51113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32">
    <w:name w:val="网格型 5213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32">
    <w:name w:val="网格型 53132"/>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32">
    <w:name w:val="网格型 58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32">
    <w:name w:val="网格型 512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32">
    <w:name w:val="网格型 522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32">
    <w:name w:val="网格型 532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32">
    <w:name w:val="网格型 5513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22">
    <w:name w:val="网格型 59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22">
    <w:name w:val="网格型 513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22">
    <w:name w:val="网格型 523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22">
    <w:name w:val="网格型 533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22">
    <w:name w:val="网格型 552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22">
    <w:name w:val="网格型 51122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22">
    <w:name w:val="网格型 511112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22">
    <w:name w:val="网格型 52112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22">
    <w:name w:val="网格型 531122"/>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22">
    <w:name w:val="网格型 58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22">
    <w:name w:val="网格型 512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22">
    <w:name w:val="网格型 522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22">
    <w:name w:val="网格型 532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22">
    <w:name w:val="网格型 55112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12">
    <w:name w:val="网格型 510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12">
    <w:name w:val="网格型 514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12">
    <w:name w:val="网格型 524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12">
    <w:name w:val="网格型 534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12">
    <w:name w:val="网格型 553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12">
    <w:name w:val="网格型 5113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12">
    <w:name w:val="网格型 51112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12">
    <w:name w:val="网格型 5212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12">
    <w:name w:val="网格型 531212"/>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12">
    <w:name w:val="网格型 58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12">
    <w:name w:val="网格型 512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12">
    <w:name w:val="网格型 522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12">
    <w:name w:val="网格型 532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12">
    <w:name w:val="网格型 5512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12">
    <w:name w:val="网格型 59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12">
    <w:name w:val="网格型 513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12">
    <w:name w:val="网格型 523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12">
    <w:name w:val="网格型 533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12">
    <w:name w:val="网格型 552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12">
    <w:name w:val="网格型 5112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12">
    <w:name w:val="网格型 51111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12">
    <w:name w:val="网格型 5211112"/>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12">
    <w:name w:val="网格型 5311112"/>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12">
    <w:name w:val="网格型 581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12">
    <w:name w:val="网格型 5121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12">
    <w:name w:val="网格型 5221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12">
    <w:name w:val="网格型 5321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12">
    <w:name w:val="网格型 5511112"/>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72">
    <w:name w:val="网格型 5172"/>
    <w:basedOn w:val="ab"/>
    <w:semiHidden/>
    <w:unhideWhenUsed/>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82">
    <w:name w:val="网格型 518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62">
    <w:name w:val="网格型 526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62">
    <w:name w:val="网格型 536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52">
    <w:name w:val="网格型 555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52">
    <w:name w:val="网格型 5115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42">
    <w:name w:val="网格型 51114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42">
    <w:name w:val="网格型 5214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42">
    <w:name w:val="网格型 5314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42">
    <w:name w:val="网格型 58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42">
    <w:name w:val="网格型 512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42">
    <w:name w:val="网格型 522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42">
    <w:name w:val="网格型 532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42">
    <w:name w:val="网格型 5514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32">
    <w:name w:val="网格型 59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32">
    <w:name w:val="网格型 513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32">
    <w:name w:val="网格型 523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32">
    <w:name w:val="网格型 533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32">
    <w:name w:val="网格型 552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32">
    <w:name w:val="网格型 51123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32">
    <w:name w:val="网格型 511113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32">
    <w:name w:val="网格型 52113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32">
    <w:name w:val="网格型 53113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32">
    <w:name w:val="网格型 581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32">
    <w:name w:val="网格型 5121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32">
    <w:name w:val="网格型 5221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32">
    <w:name w:val="网格型 5321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32">
    <w:name w:val="网格型 55113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22">
    <w:name w:val="网格型 510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22">
    <w:name w:val="网格型 514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22">
    <w:name w:val="网格型 524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22">
    <w:name w:val="网格型 534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22">
    <w:name w:val="网格型 553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22">
    <w:name w:val="网格型 5113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22">
    <w:name w:val="网格型 51112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22">
    <w:name w:val="网格型 5212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22">
    <w:name w:val="网格型 53122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22">
    <w:name w:val="网格型 58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22">
    <w:name w:val="网格型 512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22">
    <w:name w:val="网格型 522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22">
    <w:name w:val="网格型 532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22">
    <w:name w:val="网格型 5512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22">
    <w:name w:val="网格型 59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22">
    <w:name w:val="网格型 513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22">
    <w:name w:val="网格型 523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22">
    <w:name w:val="网格型 533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22">
    <w:name w:val="网格型 552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22">
    <w:name w:val="网格型 51121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22">
    <w:name w:val="网格型 511111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22">
    <w:name w:val="网格型 5211122"/>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22">
    <w:name w:val="网格型 5311122"/>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22">
    <w:name w:val="网格型 581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22">
    <w:name w:val="网格型 5121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22">
    <w:name w:val="网格型 5221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22">
    <w:name w:val="网格型 5321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22">
    <w:name w:val="网格型 5511122"/>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7a">
    <w:name w:val="正文文本7"/>
    <w:basedOn w:val="afffffffffffffc"/>
    <w:rPr>
      <w:rFonts w:ascii="MingLiU" w:eastAsia="MingLiU" w:hAnsi="MingLiU" w:cs="MingLiU"/>
      <w:color w:val="000000"/>
      <w:spacing w:val="10"/>
      <w:w w:val="100"/>
      <w:position w:val="0"/>
      <w:sz w:val="22"/>
      <w:szCs w:val="22"/>
      <w:shd w:val="clear" w:color="auto" w:fill="FFFFFF"/>
      <w:lang w:val="zh-TW"/>
    </w:rPr>
  </w:style>
  <w:style w:type="character" w:customStyle="1" w:styleId="88">
    <w:name w:val="正文文本 (8)"/>
    <w:basedOn w:val="aa"/>
    <w:rPr>
      <w:rFonts w:ascii="MingLiU" w:eastAsia="MingLiU" w:hAnsi="MingLiU" w:cs="MingLiU"/>
      <w:b/>
      <w:bCs/>
      <w:color w:val="000000"/>
      <w:spacing w:val="0"/>
      <w:w w:val="100"/>
      <w:position w:val="0"/>
      <w:sz w:val="22"/>
      <w:szCs w:val="22"/>
      <w:u w:val="none"/>
      <w:lang w:val="zh-TW"/>
    </w:rPr>
  </w:style>
  <w:style w:type="character" w:customStyle="1" w:styleId="8TimesNewRoman">
    <w:name w:val="正文文本 (8) + Times New Roman"/>
    <w:basedOn w:val="aa"/>
    <w:rPr>
      <w:rFonts w:ascii="Times New Roman" w:eastAsia="Times New Roman" w:hAnsi="Times New Roman" w:cs="Times New Roman"/>
      <w:b/>
      <w:bCs/>
      <w:color w:val="000000"/>
      <w:spacing w:val="-20"/>
      <w:w w:val="100"/>
      <w:position w:val="0"/>
      <w:sz w:val="23"/>
      <w:szCs w:val="23"/>
      <w:u w:val="none"/>
      <w:lang w:val="en-US"/>
    </w:rPr>
  </w:style>
  <w:style w:type="character" w:customStyle="1" w:styleId="95pt">
    <w:name w:val="正文文本 + 9.5 pt"/>
    <w:basedOn w:val="afffffffffffffc"/>
    <w:rPr>
      <w:rFonts w:ascii="MingLiU" w:eastAsia="MingLiU" w:hAnsi="MingLiU" w:cs="MingLiU"/>
      <w:color w:val="000000"/>
      <w:spacing w:val="10"/>
      <w:w w:val="100"/>
      <w:position w:val="0"/>
      <w:sz w:val="19"/>
      <w:szCs w:val="19"/>
      <w:shd w:val="clear" w:color="auto" w:fill="FFFFFF"/>
      <w:lang w:val="zh-TW"/>
    </w:rPr>
  </w:style>
  <w:style w:type="character" w:customStyle="1" w:styleId="97">
    <w:name w:val="表格标题 (9)_"/>
    <w:basedOn w:val="aa"/>
    <w:link w:val="98"/>
    <w:rPr>
      <w:rFonts w:ascii="MingLiU" w:eastAsia="MingLiU" w:hAnsi="MingLiU" w:cs="MingLiU"/>
      <w:spacing w:val="-10"/>
      <w:sz w:val="18"/>
      <w:szCs w:val="18"/>
      <w:shd w:val="clear" w:color="auto" w:fill="FFFFFF"/>
    </w:rPr>
  </w:style>
  <w:style w:type="paragraph" w:customStyle="1" w:styleId="98">
    <w:name w:val="表格标题 (9)"/>
    <w:basedOn w:val="a8"/>
    <w:link w:val="97"/>
    <w:pPr>
      <w:shd w:val="clear" w:color="auto" w:fill="FFFFFF"/>
      <w:spacing w:line="0" w:lineRule="atLeast"/>
      <w:jc w:val="left"/>
    </w:pPr>
    <w:rPr>
      <w:rFonts w:ascii="MingLiU" w:eastAsia="MingLiU" w:hAnsi="MingLiU" w:cs="MingLiU"/>
      <w:spacing w:val="-10"/>
      <w:sz w:val="18"/>
      <w:szCs w:val="18"/>
    </w:rPr>
  </w:style>
  <w:style w:type="character" w:customStyle="1" w:styleId="90pt">
    <w:name w:val="表格标题 (9) + 间距 0 pt"/>
    <w:basedOn w:val="97"/>
    <w:rPr>
      <w:rFonts w:ascii="MingLiU" w:eastAsia="MingLiU" w:hAnsi="MingLiU" w:cs="MingLiU"/>
      <w:color w:val="000000"/>
      <w:spacing w:val="0"/>
      <w:w w:val="75"/>
      <w:position w:val="0"/>
      <w:sz w:val="18"/>
      <w:szCs w:val="18"/>
      <w:shd w:val="clear" w:color="auto" w:fill="FFFFFF"/>
      <w:lang w:val="zh-TW"/>
    </w:rPr>
  </w:style>
  <w:style w:type="character" w:customStyle="1" w:styleId="106">
    <w:name w:val="表格标题 (10)_"/>
    <w:basedOn w:val="aa"/>
    <w:link w:val="107"/>
    <w:rPr>
      <w:rFonts w:ascii="MingLiU" w:eastAsia="MingLiU" w:hAnsi="MingLiU" w:cs="MingLiU"/>
      <w:w w:val="75"/>
      <w:sz w:val="18"/>
      <w:szCs w:val="18"/>
      <w:shd w:val="clear" w:color="auto" w:fill="FFFFFF"/>
    </w:rPr>
  </w:style>
  <w:style w:type="paragraph" w:customStyle="1" w:styleId="107">
    <w:name w:val="表格标题 (10)"/>
    <w:basedOn w:val="a8"/>
    <w:link w:val="106"/>
    <w:pPr>
      <w:shd w:val="clear" w:color="auto" w:fill="FFFFFF"/>
      <w:spacing w:line="0" w:lineRule="atLeast"/>
      <w:jc w:val="left"/>
    </w:pPr>
    <w:rPr>
      <w:rFonts w:ascii="MingLiU" w:eastAsia="MingLiU" w:hAnsi="MingLiU" w:cs="MingLiU"/>
      <w:w w:val="75"/>
      <w:sz w:val="18"/>
      <w:szCs w:val="18"/>
    </w:rPr>
  </w:style>
  <w:style w:type="character" w:customStyle="1" w:styleId="100pt">
    <w:name w:val="表格标题 (10) + 间距 0 pt"/>
    <w:basedOn w:val="106"/>
    <w:rPr>
      <w:rFonts w:ascii="MingLiU" w:eastAsia="MingLiU" w:hAnsi="MingLiU" w:cs="MingLiU"/>
      <w:color w:val="000000"/>
      <w:spacing w:val="-10"/>
      <w:w w:val="100"/>
      <w:position w:val="0"/>
      <w:sz w:val="18"/>
      <w:szCs w:val="18"/>
      <w:shd w:val="clear" w:color="auto" w:fill="FFFFFF"/>
      <w:lang w:val="en-US"/>
    </w:rPr>
  </w:style>
  <w:style w:type="character" w:customStyle="1" w:styleId="244">
    <w:name w:val="标题 #2 (4)"/>
    <w:basedOn w:val="aa"/>
    <w:rPr>
      <w:rFonts w:ascii="MingLiU" w:eastAsia="MingLiU" w:hAnsi="MingLiU" w:cs="MingLiU"/>
      <w:color w:val="000000"/>
      <w:spacing w:val="700"/>
      <w:w w:val="100"/>
      <w:position w:val="0"/>
      <w:sz w:val="20"/>
      <w:szCs w:val="20"/>
      <w:u w:val="none"/>
      <w:lang w:val="zh-TW"/>
    </w:rPr>
  </w:style>
  <w:style w:type="table" w:customStyle="1" w:styleId="529">
    <w:name w:val="网格型 52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9">
    <w:name w:val="网格型 511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00">
    <w:name w:val="网格型 52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9">
    <w:name w:val="网格型 53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8">
    <w:name w:val="网格型 55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7">
    <w:name w:val="网格型 5317"/>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7">
    <w:name w:val="网格型 58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7">
    <w:name w:val="网格型 51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7">
    <w:name w:val="网格型 52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7">
    <w:name w:val="网格型 53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7">
    <w:name w:val="网格型 55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6">
    <w:name w:val="网格型 59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6">
    <w:name w:val="网格型 513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6">
    <w:name w:val="网格型 523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6">
    <w:name w:val="网格型 533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6">
    <w:name w:val="网格型 55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6">
    <w:name w:val="网格型 53116"/>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6">
    <w:name w:val="网格型 58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6">
    <w:name w:val="网格型 512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6">
    <w:name w:val="网格型 522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6">
    <w:name w:val="网格型 532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6">
    <w:name w:val="网格型 55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5">
    <w:name w:val="网格型 510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5">
    <w:name w:val="网格型 514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5">
    <w:name w:val="网格型 524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5">
    <w:name w:val="网格型 534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5">
    <w:name w:val="网格型 553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5">
    <w:name w:val="网格型 53125"/>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5">
    <w:name w:val="网格型 58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5">
    <w:name w:val="网格型 512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5">
    <w:name w:val="网格型 522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5">
    <w:name w:val="网格型 532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5">
    <w:name w:val="网格型 5512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5">
    <w:name w:val="网格型 59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5">
    <w:name w:val="网格型 513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5">
    <w:name w:val="网格型 523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5">
    <w:name w:val="网格型 533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5">
    <w:name w:val="网格型 552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5">
    <w:name w:val="网格型 531115"/>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5">
    <w:name w:val="网格型 58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5">
    <w:name w:val="网格型 512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5">
    <w:name w:val="网格型 522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5">
    <w:name w:val="网格型 532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5">
    <w:name w:val="网格型 551115"/>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00">
    <w:name w:val="网格型 53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00">
    <w:name w:val="网格型 512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7">
    <w:name w:val="网格型 52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0">
    <w:name w:val="网格型 53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9">
    <w:name w:val="网格型 55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0">
    <w:name w:val="网格型 51110"/>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7">
    <w:name w:val="网格型 51117"/>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8">
    <w:name w:val="网格型 5218"/>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8">
    <w:name w:val="网格型 5318"/>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8">
    <w:name w:val="网格型 58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8">
    <w:name w:val="网格型 512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8">
    <w:name w:val="网格型 522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8">
    <w:name w:val="网格型 532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8">
    <w:name w:val="网格型 55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7">
    <w:name w:val="网格型 59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7">
    <w:name w:val="网格型 513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7">
    <w:name w:val="网格型 523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7">
    <w:name w:val="网格型 533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7">
    <w:name w:val="网格型 55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6">
    <w:name w:val="网格型 5112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6">
    <w:name w:val="网格型 511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6">
    <w:name w:val="网格型 52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7">
    <w:name w:val="网格型 53117"/>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7">
    <w:name w:val="网格型 58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7">
    <w:name w:val="网格型 512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7">
    <w:name w:val="网格型 522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7">
    <w:name w:val="网格型 532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7">
    <w:name w:val="网格型 55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6">
    <w:name w:val="网格型 510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6">
    <w:name w:val="网格型 514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6">
    <w:name w:val="网格型 524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6">
    <w:name w:val="网格型 534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6">
    <w:name w:val="网格型 553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5">
    <w:name w:val="网格型 5113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5">
    <w:name w:val="网格型 51112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5">
    <w:name w:val="网格型 5212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6">
    <w:name w:val="网格型 53126"/>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6">
    <w:name w:val="网格型 58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6">
    <w:name w:val="网格型 512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6">
    <w:name w:val="网格型 522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6">
    <w:name w:val="网格型 532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6">
    <w:name w:val="网格型 5512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16">
    <w:name w:val="网格型 59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6">
    <w:name w:val="网格型 513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6">
    <w:name w:val="网格型 523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6">
    <w:name w:val="网格型 533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6">
    <w:name w:val="网格型 552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5">
    <w:name w:val="网格型 5112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5">
    <w:name w:val="网格型 51111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5">
    <w:name w:val="网格型 521115"/>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6">
    <w:name w:val="网格型 531116"/>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6">
    <w:name w:val="网格型 58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6">
    <w:name w:val="网格型 512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6">
    <w:name w:val="网格型 522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6">
    <w:name w:val="网格型 532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6">
    <w:name w:val="网格型 551116"/>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fffffffffffffffffffffffffb">
    <w:name w:val="表格内"/>
    <w:basedOn w:val="af3"/>
    <w:link w:val="Charffffe"/>
    <w:qFormat/>
    <w:pPr>
      <w:snapToGrid w:val="0"/>
      <w:spacing w:after="0" w:line="240" w:lineRule="auto"/>
      <w:ind w:firstLineChars="0" w:firstLine="0"/>
      <w:jc w:val="left"/>
    </w:pPr>
    <w:rPr>
      <w:sz w:val="21"/>
      <w:szCs w:val="21"/>
    </w:rPr>
  </w:style>
  <w:style w:type="character" w:customStyle="1" w:styleId="Charffffe">
    <w:name w:val="表格内 Char"/>
    <w:link w:val="afffffffffffffffffffffffffffffb"/>
    <w:rPr>
      <w:rFonts w:ascii="宋体" w:eastAsia="宋体" w:hAnsi="宋体" w:cs="宋体"/>
      <w:szCs w:val="21"/>
    </w:rPr>
  </w:style>
  <w:style w:type="paragraph" w:customStyle="1" w:styleId="title">
    <w:name w:val="图title"/>
    <w:basedOn w:val="afffff4"/>
    <w:link w:val="titleChar"/>
    <w:qFormat/>
    <w:pPr>
      <w:spacing w:beforeLines="50" w:before="156"/>
    </w:pPr>
    <w:rPr>
      <w:rFonts w:cs="宋体"/>
      <w:kern w:val="2"/>
    </w:rPr>
  </w:style>
  <w:style w:type="character" w:customStyle="1" w:styleId="titleChar">
    <w:name w:val="图title Char"/>
    <w:basedOn w:val="aa"/>
    <w:link w:val="title"/>
    <w:rPr>
      <w:rFonts w:ascii="黑体" w:eastAsia="黑体" w:hAnsi="Arial" w:cs="宋体"/>
      <w:szCs w:val="21"/>
    </w:rPr>
  </w:style>
  <w:style w:type="paragraph" w:customStyle="1" w:styleId="TimesNewRoman">
    <w:name w:val="样式 样式 普通(网站) + Times New Roman 四号 加粗 自动设置 段前: 自动 段后: 自动 行距: 固......"/>
    <w:basedOn w:val="a8"/>
    <w:pPr>
      <w:widowControl/>
      <w:spacing w:line="360" w:lineRule="auto"/>
      <w:ind w:firstLineChars="200" w:firstLine="562"/>
      <w:jc w:val="left"/>
    </w:pPr>
    <w:rPr>
      <w:rFonts w:ascii="Times New Roman" w:eastAsia="宋体" w:hAnsi="Times New Roman" w:cs="Times New Roman"/>
      <w:b/>
      <w:color w:val="FF0000"/>
      <w:sz w:val="28"/>
      <w:szCs w:val="28"/>
    </w:rPr>
  </w:style>
  <w:style w:type="paragraph" w:customStyle="1" w:styleId="3TimesNewRoman105">
    <w:name w:val="样式 样式 标题 3 + Times New Roman + 段前: 1 行 段后: 0.5 行"/>
    <w:basedOn w:val="a8"/>
    <w:pPr>
      <w:keepNext/>
      <w:keepLines/>
      <w:tabs>
        <w:tab w:val="left" w:pos="724"/>
        <w:tab w:val="left" w:pos="804"/>
      </w:tabs>
      <w:spacing w:beforeLines="100" w:afterLines="50"/>
      <w:outlineLvl w:val="2"/>
    </w:pPr>
    <w:rPr>
      <w:rFonts w:ascii="Times New Roman" w:eastAsia="宋体" w:hAnsi="Times New Roman" w:cs="宋体"/>
      <w:b/>
      <w:bCs/>
      <w:sz w:val="28"/>
      <w:szCs w:val="20"/>
    </w:rPr>
  </w:style>
  <w:style w:type="paragraph" w:customStyle="1" w:styleId="212TimesNewRoman">
    <w:name w:val="样式 样式 标题 2 + 段后: 12 行 + Times New Roman"/>
    <w:basedOn w:val="a8"/>
    <w:link w:val="212TimesNewRomanChar"/>
    <w:pPr>
      <w:keepNext/>
      <w:keepLines/>
      <w:spacing w:before="240" w:after="240"/>
      <w:outlineLvl w:val="1"/>
    </w:pPr>
    <w:rPr>
      <w:rFonts w:ascii="Times New Roman" w:eastAsia="华文中宋" w:hAnsi="Times New Roman" w:cs="Times New Roman"/>
      <w:b/>
      <w:bCs/>
      <w:sz w:val="32"/>
      <w:szCs w:val="20"/>
    </w:rPr>
  </w:style>
  <w:style w:type="character" w:customStyle="1" w:styleId="212TimesNewRomanChar">
    <w:name w:val="样式 样式 标题 2 + 段后: 12 行 + Times New Roman Char"/>
    <w:basedOn w:val="aa"/>
    <w:link w:val="212TimesNewRoman"/>
    <w:rPr>
      <w:rFonts w:ascii="Times New Roman" w:eastAsia="华文中宋" w:hAnsi="Times New Roman" w:cs="Times New Roman"/>
      <w:b/>
      <w:bCs/>
      <w:sz w:val="32"/>
      <w:szCs w:val="20"/>
    </w:rPr>
  </w:style>
  <w:style w:type="table" w:customStyle="1" w:styleId="1fffff3">
    <w:name w:val="网格型浅色1"/>
    <w:basedOn w:val="ab"/>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ader-word-layer">
    <w:name w:val="reader-word-layer"/>
    <w:basedOn w:val="a8"/>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ffc">
    <w:name w:val="生态表格正文"/>
    <w:basedOn w:val="a8"/>
    <w:pPr>
      <w:widowControl/>
      <w:spacing w:line="400" w:lineRule="exact"/>
      <w:jc w:val="center"/>
    </w:pPr>
    <w:rPr>
      <w:rFonts w:ascii="Times New Roman" w:eastAsia="仿宋_GB2312" w:hAnsi="Times New Roman" w:cs="Times New Roman"/>
      <w:kern w:val="0"/>
      <w:sz w:val="24"/>
      <w:szCs w:val="21"/>
    </w:rPr>
  </w:style>
  <w:style w:type="paragraph" w:customStyle="1" w:styleId="CharCharChar4">
    <w:name w:val="Char Char Char"/>
    <w:basedOn w:val="a8"/>
    <w:pPr>
      <w:widowControl/>
      <w:spacing w:after="160" w:line="240" w:lineRule="exact"/>
      <w:jc w:val="left"/>
    </w:pPr>
    <w:rPr>
      <w:rFonts w:ascii="Times New Roman" w:eastAsia="宋体" w:hAnsi="Times New Roman" w:cs="Times New Roman"/>
      <w:szCs w:val="24"/>
    </w:rPr>
  </w:style>
  <w:style w:type="paragraph" w:customStyle="1" w:styleId="afffffffffffffffffffffffffffffd">
    <w:name w:val="正文_表格格式"/>
    <w:basedOn w:val="a8"/>
    <w:qFormat/>
    <w:rPr>
      <w:rFonts w:ascii="Times New Roman" w:eastAsia="宋体" w:hAnsi="Times New Roman" w:cs="Times New Roman"/>
      <w:sz w:val="24"/>
      <w:szCs w:val="24"/>
    </w:rPr>
  </w:style>
  <w:style w:type="paragraph" w:customStyle="1" w:styleId="CharCharChar1CharCharCharCharCharChar1CharCharCharCharCharCharChar9">
    <w:name w:val="Char Char Char1 Char Char Char Char Char Char1 Char Char Char Char Char Char Char9"/>
    <w:basedOn w:val="a8"/>
    <w:qFormat/>
    <w:pPr>
      <w:spacing w:line="360" w:lineRule="auto"/>
      <w:ind w:firstLineChars="200" w:firstLine="200"/>
    </w:pPr>
    <w:rPr>
      <w:rFonts w:ascii="宋体" w:eastAsia="宋体" w:hAnsi="宋体" w:cs="宋体"/>
      <w:sz w:val="24"/>
      <w:szCs w:val="24"/>
    </w:rPr>
  </w:style>
  <w:style w:type="table" w:customStyle="1" w:styleId="11221">
    <w:name w:val="网格型1122"/>
    <w:basedOn w:val="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
    <w:basedOn w:val="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中对齐2"/>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网格型115"/>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三线格8"/>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1">
    <w:name w:val="网格型26"/>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ab"/>
    <w:uiPriority w:val="59"/>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专业网格12"/>
    <w:basedOn w:val="ab"/>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浅色底纹13"/>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9">
    <w:name w:val="三线格1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60">
    <w:name w:val="网格型116"/>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毛的表格4"/>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30">
    <w:name w:val="网格型-中对齐1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网格型54"/>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网格型12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三线格2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20">
    <w:name w:val="网格型8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三线格3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520">
    <w:name w:val="网格型15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三线格4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72">
    <w:name w:val="网格型17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网格型315"/>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9">
    <w:name w:val="网格型5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3">
    <w:name w:val="网格型c1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简明型 116"/>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400">
    <w:name w:val="网格型 54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12">
    <w:name w:val="网格型211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网格型111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网格型 15"/>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43">
    <w:name w:val="毛的表格14"/>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290">
    <w:name w:val="网格型 512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9">
    <w:name w:val="网格型 521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9">
    <w:name w:val="网格型 531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40">
    <w:name w:val="网格型3114"/>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网格型 75"/>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40">
    <w:name w:val="网格型 544"/>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0">
    <w:name w:val="网格型 55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42">
    <w:name w:val="列表型 34"/>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5">
    <w:name w:val="网格型 565"/>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3">
    <w:name w:val="表格1233"/>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8">
    <w:name w:val="网格型 51118"/>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9">
    <w:name w:val="网格型 51119"/>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0">
    <w:name w:val="网格型 52110"/>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0">
    <w:name w:val="网格型 53110"/>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44">
    <w:name w:val="我的样式14"/>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5fc">
    <w:name w:val="我的样式5"/>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125">
    <w:name w:val="毛的表格112"/>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3ff8">
    <w:name w:val="正文表格3"/>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12">
    <w:name w:val="网格型3111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 114"/>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ff9">
    <w:name w:val="报告书样式3"/>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31">
    <w:name w:val="网格型-中对齐11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4">
    <w:name w:val="网格型 5614"/>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2">
    <w:name w:val="网格型-113"/>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网格型 714"/>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4">
    <w:name w:val="网格型 574"/>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0">
    <w:name w:val="简明型 1114"/>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9">
    <w:name w:val="网格型 58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0">
    <w:name w:val="网格型 51210"/>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9">
    <w:name w:val="网格型 522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9">
    <w:name w:val="网格型 532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9">
    <w:name w:val="网格型 5519"/>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20">
    <w:name w:val="网格型612"/>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
    <w:name w:val="网格型 44"/>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41">
    <w:name w:val="网格型 64"/>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
    <w:name w:val="彩色网格 - 强调文字颜色 12"/>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0">
    <w:name w:val="浅色底纹 - 强调文字颜色 22"/>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3">
    <w:name w:val="网格型c23"/>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简明型 124"/>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8">
    <w:name w:val="网格型 59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30">
    <w:name w:val="网格型223"/>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8">
    <w:name w:val="网格型 513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8">
    <w:name w:val="网格型 523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8">
    <w:name w:val="网格型 533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30">
    <w:name w:val="网格型32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8">
    <w:name w:val="网格型 552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7">
    <w:name w:val="网格型 51127"/>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7">
    <w:name w:val="网格型 511117"/>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7">
    <w:name w:val="网格型 52117"/>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8">
    <w:name w:val="网格型 53118"/>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30">
    <w:name w:val="网格型3123"/>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简明型 1124"/>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8">
    <w:name w:val="网格型 58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8">
    <w:name w:val="网格型 512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8">
    <w:name w:val="网格型 522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8">
    <w:name w:val="网格型 532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8">
    <w:name w:val="网格型 55118"/>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a">
    <w:name w:val="三线格53"/>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92">
    <w:name w:val="网格型192"/>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网格型23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网格型33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网格型46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2">
    <w:name w:val="网格型c1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简明型 1133"/>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7">
    <w:name w:val="网格型 510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22">
    <w:name w:val="网格型212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网格型112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 123"/>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
    <w:name w:val="毛的表格22"/>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47">
    <w:name w:val="网格型 514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7">
    <w:name w:val="网格型 524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7">
    <w:name w:val="网格型 534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2">
    <w:name w:val="网格型313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网格型 723"/>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3">
    <w:name w:val="网格型 5413"/>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7">
    <w:name w:val="网格型 553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3">
    <w:name w:val="列表型 313"/>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3">
    <w:name w:val="网格型 5623"/>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12">
    <w:name w:val="表格12312"/>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6">
    <w:name w:val="网格型 5113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6">
    <w:name w:val="网格型 51112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6">
    <w:name w:val="网格型 5212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7">
    <w:name w:val="网格型 53127"/>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4">
    <w:name w:val="我的样式113"/>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235">
    <w:name w:val="我的样式23"/>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224">
    <w:name w:val="毛的表格122"/>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e">
    <w:name w:val="正文表格12"/>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22">
    <w:name w:val="网格型3112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 1113"/>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f">
    <w:name w:val="报告书样式12"/>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120">
    <w:name w:val="网格型-中对齐11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3">
    <w:name w:val="网格型 56113"/>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1">
    <w:name w:val="网格型-1112"/>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网格型 7113"/>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3">
    <w:name w:val="网格型 571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30">
    <w:name w:val="简明型 1111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7">
    <w:name w:val="网格型 58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7">
    <w:name w:val="网格型 512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7">
    <w:name w:val="网格型 522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7">
    <w:name w:val="网格型 532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7">
    <w:name w:val="网格型 5512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2">
    <w:name w:val="网格型622"/>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网格型 413"/>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
    <w:name w:val="网格型 613"/>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5">
    <w:name w:val="彩色网格 - 强调文字颜色 115"/>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浅色底纹 - 强调文字颜色 215"/>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12">
    <w:name w:val="网格型c212"/>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简明型 1213"/>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7">
    <w:name w:val="网格型 59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2">
    <w:name w:val="网格型2212"/>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7">
    <w:name w:val="网格型 513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7">
    <w:name w:val="网格型 523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7">
    <w:name w:val="网格型 533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2">
    <w:name w:val="网格型3212"/>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7">
    <w:name w:val="网格型 552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6">
    <w:name w:val="网格型 5112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6">
    <w:name w:val="网格型 5111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6">
    <w:name w:val="网格型 521116"/>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7">
    <w:name w:val="网格型 531117"/>
    <w:basedOn w:val="ab"/>
    <w:pPr>
      <w:widowControl w:val="0"/>
      <w:numPr>
        <w:ilvl w:val="1"/>
        <w:numId w:val="17"/>
      </w:numPr>
      <w:tabs>
        <w:tab w:val="clear" w:pos="992"/>
        <w:tab w:val="left" w:pos="113"/>
        <w:tab w:val="left" w:pos="1320"/>
      </w:tabs>
      <w:ind w:left="1320" w:hanging="4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2">
    <w:name w:val="网格型31212"/>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简明型 11213"/>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7">
    <w:name w:val="网格型 58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7">
    <w:name w:val="网格型 512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7">
    <w:name w:val="网格型 522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7">
    <w:name w:val="网格型 532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7">
    <w:name w:val="网格型 551117"/>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3">
    <w:name w:val="彩色网格 - 着色 111"/>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0">
    <w:name w:val="浅色底纹 - 着色 21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010">
    <w:name w:val="网格型201"/>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三线格6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10">
    <w:name w:val="网格型24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b">
    <w:name w:val="专业网格111"/>
    <w:basedOn w:val="ab"/>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c">
    <w:name w:val="浅色底纹111"/>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d">
    <w:name w:val="三线格1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410">
    <w:name w:val="网格型114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毛的表格31"/>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10">
    <w:name w:val="网格型-中对齐1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a">
    <w:name w:val="网格型53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12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网格型63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三线格2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11">
    <w:name w:val="网格型8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ab"/>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三线格3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511">
    <w:name w:val="网格型15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三线格4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711">
    <w:name w:val="网格型17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型45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a">
    <w:name w:val="网格型5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21">
    <w:name w:val="网格型c1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简明型 114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53">
    <w:name w:val="网格型 515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111">
    <w:name w:val="网格型211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网格型11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 131"/>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13">
    <w:name w:val="毛的表格131"/>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63">
    <w:name w:val="网格型 516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53">
    <w:name w:val="网格型 525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53">
    <w:name w:val="网格型 535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31">
    <w:name w:val="网格型3113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网格型 731"/>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21">
    <w:name w:val="网格型 54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43">
    <w:name w:val="网格型 554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3">
    <w:name w:val="列表型 321"/>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31">
    <w:name w:val="网格型 563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21">
    <w:name w:val="表格12321"/>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3">
    <w:name w:val="网格型 5114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33">
    <w:name w:val="网格型 51113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33">
    <w:name w:val="网格型 5213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33">
    <w:name w:val="网格型 53133"/>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4">
    <w:name w:val="我的样式12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31a">
    <w:name w:val="我的样式3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1115">
    <w:name w:val="毛的表格1111"/>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21d">
    <w:name w:val="正文表格21"/>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111">
    <w:name w:val="网格型3111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网格型 112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e">
    <w:name w:val="报告书样式21"/>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210">
    <w:name w:val="网格型-中对齐11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1">
    <w:name w:val="网格型 5612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1">
    <w:name w:val="网格型-1121"/>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网格型 712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21">
    <w:name w:val="网格型 57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10">
    <w:name w:val="简明型 111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33">
    <w:name w:val="网格型 58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33">
    <w:name w:val="网格型 512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33">
    <w:name w:val="网格型 522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33">
    <w:name w:val="网格型 532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33">
    <w:name w:val="网格型 5513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110">
    <w:name w:val="网格型6111"/>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
    <w:name w:val="网格型 421"/>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11">
    <w:name w:val="网格型 6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1">
    <w:name w:val="彩色网格 - 着色 121"/>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1">
    <w:name w:val="浅色底纹 - 着色 22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21">
    <w:name w:val="网格型c22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简明型 122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23">
    <w:name w:val="网格型 59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210">
    <w:name w:val="网格型222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3">
    <w:name w:val="网格型 513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23">
    <w:name w:val="网格型 523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23">
    <w:name w:val="网格型 533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21">
    <w:name w:val="网格型322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23">
    <w:name w:val="网格型 552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23">
    <w:name w:val="网格型 51122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23">
    <w:name w:val="网格型 511112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23">
    <w:name w:val="网格型 52112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23">
    <w:name w:val="网格型 531123"/>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21">
    <w:name w:val="网格型3122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简明型 112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23">
    <w:name w:val="网格型 58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23">
    <w:name w:val="网格型 512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23">
    <w:name w:val="网格型 522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23">
    <w:name w:val="网格型 532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23">
    <w:name w:val="网格型 55112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a">
    <w:name w:val="三线格511"/>
    <w:basedOn w:val="ab"/>
    <w:pPr>
      <w:widowControl w:val="0"/>
      <w:jc w:val="center"/>
    </w:pPr>
    <w:rPr>
      <w:rFonts w:ascii="Times New Roman" w:eastAsia="宋体" w:hAnsi="Times New Roman" w:cs="Times New Roman"/>
    </w:rPr>
    <w:tblPr>
      <w:jc w:val="center"/>
      <w:tblBorders>
        <w:top w:val="single" w:sz="12" w:space="0" w:color="auto"/>
        <w:bottom w:val="single" w:sz="12" w:space="0" w:color="auto"/>
      </w:tblBorders>
    </w:tblPr>
    <w:trPr>
      <w:cantSplit/>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911">
    <w:name w:val="网格型1911"/>
    <w:basedOn w:val="ab"/>
    <w:pPr>
      <w:spacing w:after="120" w:line="300" w:lineRule="auto"/>
      <w:ind w:firstLine="42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网格型110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网格型46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8">
    <w:name w:val="网格型52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11">
    <w:name w:val="网格型c1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简明型 1131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13">
    <w:name w:val="网格型 510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1211">
    <w:name w:val="网格型212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
    <w:name w:val="网格型112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 1211"/>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4">
    <w:name w:val="毛的表格211"/>
    <w:basedOn w:val="ab"/>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51413">
    <w:name w:val="网格型 514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13">
    <w:name w:val="网格型 524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13">
    <w:name w:val="网格型 534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11">
    <w:name w:val="网格型313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网格型 7211"/>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11">
    <w:name w:val="网格型 5411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13">
    <w:name w:val="网格型 553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10">
    <w:name w:val="列表型 3111"/>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11">
    <w:name w:val="网格型 5621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111">
    <w:name w:val="表格123111"/>
    <w:basedOn w:val="ab"/>
    <w:pPr>
      <w:widowControl w:val="0"/>
      <w:spacing w:line="312"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3">
    <w:name w:val="网格型 5113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13">
    <w:name w:val="网格型 51112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13">
    <w:name w:val="网格型 5212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13">
    <w:name w:val="网格型 531213"/>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6">
    <w:name w:val="我的样式111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2115">
    <w:name w:val="我的样式211"/>
    <w:basedOn w:val="afffff"/>
    <w:pPr>
      <w:widowControl w:val="0"/>
      <w:jc w:val="center"/>
    </w:pPr>
    <w:rPr>
      <w:rFonts w:ascii="Times New Roman" w:eastAsia="幼圆" w:hAnsi="Times New Roman" w:cs="Times New Roman"/>
      <w:b/>
      <w:sz w:val="24"/>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table" w:customStyle="1" w:styleId="12113">
    <w:name w:val="毛的表格1211"/>
    <w:basedOn w:val="ab"/>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11e">
    <w:name w:val="正文表格111"/>
    <w:basedOn w:val="ab"/>
    <w:semiHidden/>
    <w:pPr>
      <w:jc w:val="center"/>
    </w:pPr>
    <w:rPr>
      <w:rFonts w:ascii="Times New Roman" w:eastAsia="宋体" w:hAnsi="Times New Roman" w:cs="Times New Roman"/>
      <w:sz w:val="24"/>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vAlign w:val="center"/>
    </w:tcPr>
  </w:style>
  <w:style w:type="table" w:customStyle="1" w:styleId="311211">
    <w:name w:val="网格型3112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 1111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f">
    <w:name w:val="报告书样式111"/>
    <w:basedOn w:val="afffff"/>
    <w:pPr>
      <w:widowControl w:val="0"/>
      <w:spacing w:line="360" w:lineRule="auto"/>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vAlign w:val="center"/>
    </w:tcPr>
  </w:style>
  <w:style w:type="table" w:customStyle="1" w:styleId="-11111">
    <w:name w:val="网格型-中对齐11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1">
    <w:name w:val="网格型 561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0">
    <w:name w:val="网格型-11111"/>
    <w:basedOn w:val="ab"/>
    <w:pPr>
      <w:widowControl w:val="0"/>
      <w:spacing w:after="200" w:line="276" w:lineRule="auto"/>
      <w:jc w:val="both"/>
    </w:pPr>
    <w:rPr>
      <w:rFonts w:ascii="Times New Roman" w:eastAsia="宋体" w:hAnsi="Times New Roman" w:cs="Times New Roman"/>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 7111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11">
    <w:name w:val="网格型 57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10">
    <w:name w:val="简明型 111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13">
    <w:name w:val="网格型 58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13">
    <w:name w:val="网格型 512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13">
    <w:name w:val="网格型 522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13">
    <w:name w:val="网格型 532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13">
    <w:name w:val="网格型 5512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10">
    <w:name w:val="网格型6211"/>
    <w:basedOn w:val="ab"/>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网格型 4111"/>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1">
    <w:name w:val="网格型 611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2">
    <w:name w:val="彩色网格 - 强调文字颜色 1111"/>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1">
    <w:name w:val="浅色底纹 - 强调文字颜色 211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2111">
    <w:name w:val="网格型c2111"/>
    <w:basedOn w:val="a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简明型 1211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13">
    <w:name w:val="网格型 59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11">
    <w:name w:val="网格型22111"/>
    <w:basedOn w:val="ab"/>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13">
    <w:name w:val="网格型 513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13">
    <w:name w:val="网格型 523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13">
    <w:name w:val="网格型 533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111">
    <w:name w:val="网格型3211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13">
    <w:name w:val="网格型 552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13">
    <w:name w:val="网格型 5112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13">
    <w:name w:val="网格型 51111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13">
    <w:name w:val="网格型 5211113"/>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13">
    <w:name w:val="网格型 5311113"/>
    <w:basedOn w:val="ab"/>
    <w:pPr>
      <w:widowControl w:val="0"/>
      <w:numPr>
        <w:ilvl w:val="1"/>
        <w:numId w:val="17"/>
      </w:numPr>
      <w:tabs>
        <w:tab w:val="clear" w:pos="992"/>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11">
    <w:name w:val="网格型312111"/>
    <w:basedOn w:val="ab"/>
    <w:semiHidden/>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0">
    <w:name w:val="简明型 11211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13">
    <w:name w:val="网格型 58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13">
    <w:name w:val="网格型 512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13">
    <w:name w:val="网格型 522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13">
    <w:name w:val="网格型 532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13">
    <w:name w:val="网格型 5511113"/>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
    <w:name w:val="彩色网格 - 着色 131"/>
    <w:basedOn w:val="ab"/>
    <w:uiPriority w:val="29"/>
    <w:semiHidden/>
    <w:unhideWhenUsed/>
    <w:rPr>
      <w:rFonts w:ascii="宋体" w:eastAsia="宋体" w:hAnsi="Calibri" w:cs="Times New Roman" w:hint="eastAsia"/>
      <w:i/>
      <w:iCs/>
      <w:color w:val="000000"/>
      <w:sz w:val="24"/>
    </w:rPr>
    <w:tblPr>
      <w:tblBorders>
        <w:insideH w:val="single" w:sz="4" w:space="0" w:color="CCE8C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31">
    <w:name w:val="浅色底纹 - 着色 231"/>
    <w:basedOn w:val="ab"/>
    <w:uiPriority w:val="30"/>
    <w:semiHidden/>
    <w:unhideWhenUsed/>
    <w:rPr>
      <w:rFonts w:ascii="宋体" w:eastAsia="宋体" w:hAnsi="Calibri" w:cs="Times New Roman" w:hint="eastAsia"/>
      <w:b/>
      <w:bCs/>
      <w:i/>
      <w:iCs/>
      <w:color w:val="4F81BD"/>
      <w:sz w:val="24"/>
    </w:rPr>
    <w:tblPr>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715">
    <w:name w:val="三线格71"/>
    <w:basedOn w:val="ab"/>
    <w:semiHidden/>
    <w:unhideWhenUsed/>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412">
    <w:name w:val="网格型 141"/>
    <w:basedOn w:val="ab"/>
    <w:semiHidden/>
    <w:unhideWhenUsed/>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4310">
    <w:name w:val="网格型 431"/>
    <w:basedOn w:val="ab"/>
    <w:semiHidden/>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73">
    <w:name w:val="网格型 5173"/>
    <w:basedOn w:val="ab"/>
    <w:semiHidden/>
    <w:unhideWhenUsed/>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311">
    <w:name w:val="网格型 631"/>
    <w:basedOn w:val="ab"/>
    <w:semiHidden/>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1">
    <w:name w:val="网格型 741"/>
    <w:basedOn w:val="ab"/>
    <w:semiHidden/>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12">
    <w:name w:val="列表型 331"/>
    <w:basedOn w:val="ab"/>
    <w:semiHidden/>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0">
    <w:name w:val="网格型251"/>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浅色底纹121"/>
    <w:basedOn w:val="ab"/>
    <w:uiPriority w:val="60"/>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
    <w:name w:val="三线格121"/>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1210">
    <w:name w:val="网格型4121"/>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网格型4321"/>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三线格221"/>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421">
    <w:name w:val="网格型4421"/>
    <w:basedOn w:val="ab"/>
    <w:uiPriority w:val="5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三线格321"/>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4213">
    <w:name w:val="三线格421"/>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510">
    <w:name w:val="简明型 115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83">
    <w:name w:val="网格型 518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63">
    <w:name w:val="网格型 526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63">
    <w:name w:val="网格型 536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431">
    <w:name w:val="网格型 543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53">
    <w:name w:val="网格型 555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641">
    <w:name w:val="网格型 564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53">
    <w:name w:val="网格型 5115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43">
    <w:name w:val="网格型 51114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43">
    <w:name w:val="网格型 5214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43">
    <w:name w:val="网格型 53143"/>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4">
    <w:name w:val="我的样式131"/>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414">
    <w:name w:val="我的样式41"/>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11312">
    <w:name w:val="网格型 113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6131">
    <w:name w:val="网格型 5613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1">
    <w:name w:val="网格型 713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31">
    <w:name w:val="网格型 573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310">
    <w:name w:val="简明型 1113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43">
    <w:name w:val="网格型 584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43">
    <w:name w:val="网格型 5124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43">
    <w:name w:val="网格型 5224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43">
    <w:name w:val="网格型 5324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43">
    <w:name w:val="网格型 5514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310">
    <w:name w:val="简明型 123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33">
    <w:name w:val="网格型 59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33">
    <w:name w:val="网格型 513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33">
    <w:name w:val="网格型 523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33">
    <w:name w:val="网格型 533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33">
    <w:name w:val="网格型 552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33">
    <w:name w:val="网格型 51123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33">
    <w:name w:val="网格型 511113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33">
    <w:name w:val="网格型 52113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33">
    <w:name w:val="网格型 531133"/>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31">
    <w:name w:val="简明型 1123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33">
    <w:name w:val="网格型 58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33">
    <w:name w:val="网格型 512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33">
    <w:name w:val="网格型 522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33">
    <w:name w:val="网格型 532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33">
    <w:name w:val="网格型 55113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a">
    <w:name w:val="三线格521"/>
    <w:basedOn w:val="ab"/>
    <w:pPr>
      <w:widowControl w:val="0"/>
      <w:jc w:val="center"/>
    </w:pPr>
    <w:rPr>
      <w:rFonts w:ascii="Times New Roman" w:eastAsia="宋体" w:hAnsi="Times New Roman" w:cs="Times New Roman"/>
    </w:rPr>
    <w:tblPr>
      <w:tblBorders>
        <w:top w:val="single" w:sz="12" w:space="0" w:color="auto"/>
        <w:bottom w:val="single" w:sz="12" w:space="0" w:color="auto"/>
      </w:tblBorders>
    </w:tblPr>
    <w:tcPr>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321">
    <w:name w:val="简明型 11321"/>
    <w:basedOn w:val="ab"/>
    <w:qFormat/>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1023">
    <w:name w:val="网格型 510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11">
    <w:name w:val="网格型 1221"/>
    <w:basedOn w:val="ab"/>
    <w:pPr>
      <w:widowControl w:val="0"/>
      <w:jc w:val="both"/>
    </w:pPr>
    <w:rPr>
      <w:rFonts w:ascii="Times New Roman" w:eastAsia="宋体" w:hAnsi="Times New Roman" w:cs="Times New Roman"/>
    </w:rPr>
    <w:tblPr>
      <w:tblBorders>
        <w:top w:val="single" w:sz="6" w:space="0" w:color="000000"/>
        <w:bottom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23">
    <w:name w:val="网格型 514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23">
    <w:name w:val="网格型 524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23">
    <w:name w:val="网格型 534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1">
    <w:name w:val="网格型 7221"/>
    <w:basedOn w:val="ab"/>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4121">
    <w:name w:val="网格型 541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23">
    <w:name w:val="网格型 553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0">
    <w:name w:val="列表型 3121"/>
    <w:basedOn w:val="ab"/>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221">
    <w:name w:val="网格型 562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23">
    <w:name w:val="网格型 5113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23">
    <w:name w:val="网格型 51112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23">
    <w:name w:val="网格型 5212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23">
    <w:name w:val="网格型 531223"/>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5">
    <w:name w:val="我的样式1121"/>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2214">
    <w:name w:val="我的样式221"/>
    <w:basedOn w:val="afffff"/>
    <w:pPr>
      <w:widowControl w:val="0"/>
      <w:jc w:val="center"/>
    </w:pPr>
    <w:rPr>
      <w:rFonts w:ascii="Times New Roman" w:eastAsia="幼圆" w:hAnsi="Times New Roman" w:cs="Times New Roman"/>
      <w:b/>
      <w:sz w:val="24"/>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111211">
    <w:name w:val="网格型 11121"/>
    <w:basedOn w:val="affffffffffffffffffffffffffa"/>
    <w:pPr>
      <w:widowControl w:val="0"/>
      <w:jc w:val="both"/>
    </w:pPr>
    <w:rPr>
      <w:sz w:val="2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61121">
    <w:name w:val="网格型 561121"/>
    <w:basedOn w:val="ab"/>
    <w:pPr>
      <w:widowControl w:val="0"/>
      <w:adjustRightInd w:val="0"/>
      <w:snapToGrid w:val="0"/>
      <w:spacing w:line="360" w:lineRule="auto"/>
      <w:ind w:firstLineChars="200" w:firstLine="20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21">
    <w:name w:val="网格型 71121"/>
    <w:basedOn w:val="ab"/>
    <w:pPr>
      <w:widowControl w:val="0"/>
      <w:spacing w:after="200" w:line="276" w:lineRule="auto"/>
      <w:jc w:val="both"/>
    </w:pPr>
    <w:rPr>
      <w:rFonts w:ascii="Times New Roman" w:eastAsia="宋体" w:hAnsi="Times New Roman" w:cs="Times New Roman"/>
      <w:b/>
      <w:bCs/>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57121">
    <w:name w:val="网格型 571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21">
    <w:name w:val="简明型 1111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223">
    <w:name w:val="网格型 582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23">
    <w:name w:val="网格型 5122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23">
    <w:name w:val="网格型 5222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23">
    <w:name w:val="网格型 5322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23">
    <w:name w:val="网格型 5512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211">
    <w:name w:val="网格型 4121"/>
    <w:basedOn w:val="ab"/>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1">
    <w:name w:val="网格型 6121"/>
    <w:basedOn w:val="ab"/>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2">
    <w:name w:val="彩色网格 - 强调文字颜色 1121"/>
    <w:basedOn w:val="ab"/>
    <w:uiPriority w:val="29"/>
    <w:rPr>
      <w:rFonts w:ascii="宋体" w:eastAsia="宋体" w:hAnsi="Calibri" w:cs="Times New Roman"/>
      <w:i/>
      <w:iCs/>
      <w:color w:val="000000"/>
      <w:sz w:val="24"/>
    </w:rPr>
    <w:tblPr>
      <w:tblBorders>
        <w:insideH w:val="single" w:sz="4" w:space="0" w:color="CCE8C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21">
    <w:name w:val="浅色底纹 - 强调文字颜色 212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21">
    <w:name w:val="简明型 12121"/>
    <w:basedOn w:val="ab"/>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9123">
    <w:name w:val="网格型 59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23">
    <w:name w:val="网格型 513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23">
    <w:name w:val="网格型 523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23">
    <w:name w:val="网格型 533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23">
    <w:name w:val="网格型 552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23">
    <w:name w:val="网格型 51121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23">
    <w:name w:val="网格型 511111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23">
    <w:name w:val="网格型 5211123"/>
    <w:basedOn w:val="ab"/>
    <w:pPr>
      <w:widowControl w:val="0"/>
      <w:numPr>
        <w:ilvl w:val="1"/>
        <w:numId w:val="24"/>
      </w:numPr>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23">
    <w:name w:val="网格型 5311123"/>
    <w:basedOn w:val="ab"/>
    <w:pPr>
      <w:widowControl w:val="0"/>
      <w:numPr>
        <w:ilvl w:val="1"/>
        <w:numId w:val="25"/>
      </w:numPr>
      <w:tabs>
        <w:tab w:val="clear" w:pos="780"/>
        <w:tab w:val="left" w:pos="113"/>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21">
    <w:name w:val="简明型 112121"/>
    <w:basedOn w:val="ab"/>
    <w:pPr>
      <w:widowControl w:val="0"/>
      <w:spacing w:after="200" w:line="276" w:lineRule="auto"/>
      <w:jc w:val="both"/>
    </w:pPr>
    <w:rPr>
      <w:rFonts w:ascii="Times New Roman" w:eastAsia="宋体" w:hAnsi="Times New Roman" w:cs="Times New Roman"/>
      <w:lang w:eastAsia="en-US" w:bidi="en-US"/>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81123">
    <w:name w:val="网格型 581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23">
    <w:name w:val="网格型 5121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23">
    <w:name w:val="网格型 5221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23">
    <w:name w:val="网格型 5321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23">
    <w:name w:val="网格型 5511123"/>
    <w:basedOn w:val="ab"/>
    <w:pPr>
      <w:widowControl w:val="0"/>
      <w:numPr>
        <w:ilvl w:val="1"/>
        <w:numId w:val="21"/>
      </w:numPr>
      <w:tabs>
        <w:tab w:val="left"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91">
    <w:name w:val="网格型 519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01">
    <w:name w:val="网格型 5110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71">
    <w:name w:val="网格型 527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71">
    <w:name w:val="网格型 537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61">
    <w:name w:val="网格型 556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61">
    <w:name w:val="网格型 5116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51">
    <w:name w:val="网格型 51115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51">
    <w:name w:val="网格型 5215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51">
    <w:name w:val="网格型 53151"/>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51">
    <w:name w:val="网格型 58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51">
    <w:name w:val="网格型 512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51">
    <w:name w:val="网格型 522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51">
    <w:name w:val="网格型 532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51">
    <w:name w:val="网格型 5515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941">
    <w:name w:val="网格型 59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41">
    <w:name w:val="网格型 513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41">
    <w:name w:val="网格型 523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41">
    <w:name w:val="网格型 533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41">
    <w:name w:val="网格型 552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41">
    <w:name w:val="网格型 51124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41">
    <w:name w:val="网格型 511114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41">
    <w:name w:val="网格型 52114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41">
    <w:name w:val="网格型 531141"/>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41">
    <w:name w:val="网格型 58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41">
    <w:name w:val="网格型 512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41">
    <w:name w:val="网格型 522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41">
    <w:name w:val="网格型 532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41">
    <w:name w:val="网格型 55114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031">
    <w:name w:val="网格型 510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431">
    <w:name w:val="网格型 514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431">
    <w:name w:val="网格型 524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431">
    <w:name w:val="网格型 534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331">
    <w:name w:val="网格型 553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331">
    <w:name w:val="网格型 5113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231">
    <w:name w:val="网格型 51112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231">
    <w:name w:val="网格型 5212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231">
    <w:name w:val="网格型 531231"/>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231">
    <w:name w:val="网格型 58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231">
    <w:name w:val="网格型 512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231">
    <w:name w:val="网格型 522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231">
    <w:name w:val="网格型 532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231">
    <w:name w:val="网格型 5512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10">
    <w:name w:val="彩色网格 - 强调文字颜色 1131"/>
    <w:basedOn w:val="ab"/>
    <w:uiPriority w:val="29"/>
    <w:rPr>
      <w:rFonts w:ascii="宋体" w:eastAsia="宋体" w:hAnsi="Calibri" w:cs="Times New Roman"/>
      <w:i/>
      <w:iCs/>
      <w:color w:val="000000"/>
      <w:sz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31">
    <w:name w:val="浅色底纹 - 强调文字颜色 2131"/>
    <w:basedOn w:val="ab"/>
    <w:uiPriority w:val="30"/>
    <w:rPr>
      <w:rFonts w:ascii="宋体" w:eastAsia="宋体" w:hAnsi="Calibri" w:cs="Times New Roman"/>
      <w:b/>
      <w:bCs/>
      <w:i/>
      <w:iCs/>
      <w:color w:val="4F81BD"/>
      <w:sz w:val="24"/>
    </w:rPr>
    <w:tblPr>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9131">
    <w:name w:val="网格型 59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3131">
    <w:name w:val="网格型 513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3131">
    <w:name w:val="网格型 523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3131">
    <w:name w:val="网格型 533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2131">
    <w:name w:val="网格型 552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2131">
    <w:name w:val="网格型 5112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111131">
    <w:name w:val="网格型 51111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11131">
    <w:name w:val="网格型 5211131"/>
    <w:basedOn w:val="ab"/>
    <w:pPr>
      <w:widowControl w:val="0"/>
      <w:numPr>
        <w:ilvl w:val="1"/>
        <w:numId w:val="12"/>
      </w:numPr>
      <w:tabs>
        <w:tab w:val="clear" w:pos="840"/>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11131">
    <w:name w:val="网格型 5311131"/>
    <w:basedOn w:val="ab"/>
    <w:pPr>
      <w:widowControl w:val="0"/>
      <w:numPr>
        <w:ilvl w:val="1"/>
        <w:numId w:val="17"/>
      </w:numPr>
      <w:tabs>
        <w:tab w:val="clear" w:pos="992"/>
        <w:tab w:val="left" w:pos="113"/>
        <w:tab w:val="left" w:pos="567"/>
        <w:tab w:val="left" w:pos="1320"/>
      </w:tabs>
      <w:ind w:left="132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81131">
    <w:name w:val="网格型 581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21131">
    <w:name w:val="网格型 5121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221131">
    <w:name w:val="网格型 5221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321131">
    <w:name w:val="网格型 5321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511131">
    <w:name w:val="网格型 5511131"/>
    <w:basedOn w:val="ab"/>
    <w:pPr>
      <w:widowControl w:val="0"/>
      <w:numPr>
        <w:ilvl w:val="1"/>
        <w:numId w:val="11"/>
      </w:numPr>
      <w:tabs>
        <w:tab w:val="clear" w:pos="1320"/>
        <w:tab w:val="left" w:pos="1407"/>
      </w:tabs>
      <w:ind w:left="1407"/>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2">
    <w:name w:val="网格型-13"/>
    <w:basedOn w:val="ab"/>
    <w:next w:val="afffff"/>
    <w:rsid w:val="005F23D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1A1C7-E105-4C07-8401-8BBDEDC4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Pages>
  <Words>1571</Words>
  <Characters>8955</Characters>
  <Application>Microsoft Office Word</Application>
  <DocSecurity>0</DocSecurity>
  <Lines>74</Lines>
  <Paragraphs>21</Paragraphs>
  <ScaleCrop>false</ScaleCrop>
  <Company>Microsoft</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ljp</dc:creator>
  <cp:lastModifiedBy>张利国</cp:lastModifiedBy>
  <cp:revision>10</cp:revision>
  <cp:lastPrinted>2019-05-13T08:34:00Z</cp:lastPrinted>
  <dcterms:created xsi:type="dcterms:W3CDTF">2020-12-02T01:41:00Z</dcterms:created>
  <dcterms:modified xsi:type="dcterms:W3CDTF">2020-12-06T07:55:00Z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